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8E12E" w14:textId="77777777" w:rsidR="007031F5" w:rsidRDefault="007031F5" w:rsidP="000D251C">
      <w:pPr>
        <w:rPr>
          <w:rFonts w:cstheme="minorHAnsi"/>
          <w:color w:val="003399"/>
          <w:szCs w:val="22"/>
        </w:rPr>
      </w:pPr>
    </w:p>
    <w:p w14:paraId="5786374F" w14:textId="77777777" w:rsidR="007031F5" w:rsidRDefault="007031F5" w:rsidP="000D251C">
      <w:pPr>
        <w:rPr>
          <w:rFonts w:cstheme="minorHAnsi"/>
          <w:color w:val="003399"/>
          <w:szCs w:val="22"/>
        </w:rPr>
      </w:pPr>
    </w:p>
    <w:p w14:paraId="77B6A1F6" w14:textId="77777777" w:rsidR="007031F5" w:rsidRDefault="007031F5" w:rsidP="000D251C">
      <w:pPr>
        <w:rPr>
          <w:rFonts w:cstheme="minorHAnsi"/>
          <w:color w:val="003399"/>
          <w:szCs w:val="22"/>
        </w:rPr>
      </w:pPr>
    </w:p>
    <w:p w14:paraId="55804283" w14:textId="77777777" w:rsidR="007031F5" w:rsidRDefault="007031F5" w:rsidP="000D251C">
      <w:pPr>
        <w:rPr>
          <w:rFonts w:cstheme="minorHAnsi"/>
          <w:color w:val="003399"/>
          <w:szCs w:val="22"/>
        </w:rPr>
      </w:pPr>
    </w:p>
    <w:p w14:paraId="598863E6" w14:textId="77777777" w:rsidR="007031F5" w:rsidRDefault="007031F5" w:rsidP="000D251C">
      <w:pPr>
        <w:rPr>
          <w:rFonts w:cstheme="minorHAnsi"/>
          <w:color w:val="003399"/>
          <w:szCs w:val="22"/>
        </w:rPr>
      </w:pPr>
    </w:p>
    <w:p w14:paraId="5BE97794" w14:textId="77777777" w:rsidR="007031F5" w:rsidRDefault="007031F5" w:rsidP="000D251C">
      <w:pPr>
        <w:rPr>
          <w:rFonts w:cstheme="minorHAnsi"/>
          <w:color w:val="003399"/>
          <w:szCs w:val="22"/>
        </w:rPr>
      </w:pPr>
    </w:p>
    <w:p w14:paraId="121BB5D3" w14:textId="77777777" w:rsidR="007031F5" w:rsidRDefault="007031F5" w:rsidP="000D251C">
      <w:pPr>
        <w:rPr>
          <w:rFonts w:cstheme="minorHAnsi"/>
          <w:color w:val="003399"/>
          <w:szCs w:val="22"/>
        </w:rPr>
      </w:pPr>
    </w:p>
    <w:p w14:paraId="47C1F341" w14:textId="77777777" w:rsidR="007031F5" w:rsidRDefault="007031F5" w:rsidP="000D251C">
      <w:pPr>
        <w:rPr>
          <w:rFonts w:cstheme="minorHAnsi"/>
          <w:color w:val="003399"/>
          <w:szCs w:val="22"/>
        </w:rPr>
      </w:pPr>
    </w:p>
    <w:p w14:paraId="1ECE17F3" w14:textId="77777777" w:rsidR="007031F5" w:rsidRDefault="007031F5" w:rsidP="000D251C">
      <w:pPr>
        <w:rPr>
          <w:rFonts w:cstheme="minorHAnsi"/>
          <w:color w:val="003399"/>
          <w:szCs w:val="22"/>
        </w:rPr>
      </w:pPr>
    </w:p>
    <w:p w14:paraId="572BDB74" w14:textId="769DCCFE" w:rsidR="002940E8" w:rsidRPr="00191AE0" w:rsidRDefault="00191AE0" w:rsidP="000D251C">
      <w:pPr>
        <w:rPr>
          <w:rFonts w:cstheme="minorHAnsi"/>
          <w:color w:val="003399"/>
          <w:szCs w:val="22"/>
        </w:rPr>
      </w:pPr>
      <w:r w:rsidRPr="00191AE0">
        <w:rPr>
          <w:rFonts w:cstheme="minorHAnsi"/>
          <w:noProof/>
          <w:color w:val="003399"/>
          <w:szCs w:val="22"/>
        </w:rPr>
        <w:drawing>
          <wp:inline distT="0" distB="0" distL="0" distR="0" wp14:anchorId="0457E993" wp14:editId="0ED2802E">
            <wp:extent cx="2464765" cy="720000"/>
            <wp:effectExtent l="0" t="0" r="0" b="4445"/>
            <wp:docPr id="1741112451" name="Picture 1" descr="A logo with blu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12451" name="Picture 1" descr="A logo with blue letter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64765" cy="720000"/>
                    </a:xfrm>
                    <a:prstGeom prst="rect">
                      <a:avLst/>
                    </a:prstGeom>
                  </pic:spPr>
                </pic:pic>
              </a:graphicData>
            </a:graphic>
          </wp:inline>
        </w:drawing>
      </w:r>
    </w:p>
    <w:p w14:paraId="195073E3" w14:textId="05D56F9F" w:rsidR="002940E8" w:rsidRPr="00191AE0" w:rsidRDefault="00026700" w:rsidP="009D28C8">
      <w:pPr>
        <w:pStyle w:val="Title"/>
        <w:jc w:val="left"/>
      </w:pPr>
      <w:r>
        <w:t>Review of Results (ROR) Procedures and Appeals Forms</w:t>
      </w:r>
    </w:p>
    <w:p w14:paraId="7C7034B4" w14:textId="69EF3FE3" w:rsidR="002940E8" w:rsidRPr="00191AE0" w:rsidRDefault="00E127AD" w:rsidP="00191AE0">
      <w:pPr>
        <w:pStyle w:val="Subtitle"/>
      </w:pPr>
      <w:r w:rsidRPr="00191AE0">
        <w:t>20</w:t>
      </w:r>
      <w:r w:rsidR="0001118D" w:rsidRPr="00191AE0">
        <w:t>2</w:t>
      </w:r>
      <w:r w:rsidR="009D7BB5">
        <w:t>6</w:t>
      </w:r>
      <w:r w:rsidRPr="00191AE0">
        <w:t>/</w:t>
      </w:r>
      <w:r w:rsidR="00191AE0">
        <w:t>20</w:t>
      </w:r>
      <w:r w:rsidR="0001118D" w:rsidRPr="00191AE0">
        <w:t>2</w:t>
      </w:r>
      <w:r w:rsidR="009D7BB5">
        <w:t>7</w:t>
      </w:r>
    </w:p>
    <w:p w14:paraId="4DD934C9" w14:textId="77777777" w:rsidR="00CD481A" w:rsidRDefault="00CD481A" w:rsidP="000D251C">
      <w:pPr>
        <w:autoSpaceDE w:val="0"/>
        <w:autoSpaceDN w:val="0"/>
        <w:adjustRightInd w:val="0"/>
        <w:spacing w:line="276" w:lineRule="auto"/>
        <w:rPr>
          <w:rFonts w:cstheme="minorHAnsi"/>
        </w:rPr>
      </w:pPr>
    </w:p>
    <w:p w14:paraId="05DDA64C" w14:textId="77777777" w:rsidR="00CD481A" w:rsidRDefault="00CD481A" w:rsidP="000D251C">
      <w:pPr>
        <w:autoSpaceDE w:val="0"/>
        <w:autoSpaceDN w:val="0"/>
        <w:adjustRightInd w:val="0"/>
        <w:spacing w:line="276" w:lineRule="auto"/>
        <w:rPr>
          <w:rFonts w:cstheme="minorHAnsi"/>
        </w:rPr>
      </w:pPr>
    </w:p>
    <w:p w14:paraId="1D28930A" w14:textId="77777777" w:rsidR="00AC0A26" w:rsidRDefault="00AC0A26" w:rsidP="000D251C">
      <w:pPr>
        <w:autoSpaceDE w:val="0"/>
        <w:autoSpaceDN w:val="0"/>
        <w:adjustRightInd w:val="0"/>
        <w:spacing w:line="276" w:lineRule="auto"/>
        <w:rPr>
          <w:rFonts w:cstheme="minorHAnsi"/>
        </w:rPr>
      </w:pPr>
    </w:p>
    <w:p w14:paraId="162D1C4C" w14:textId="77777777" w:rsidR="00AC0A26" w:rsidRPr="00191AE0" w:rsidRDefault="00AC0A26" w:rsidP="000D251C">
      <w:pPr>
        <w:autoSpaceDE w:val="0"/>
        <w:autoSpaceDN w:val="0"/>
        <w:adjustRightInd w:val="0"/>
        <w:spacing w:line="276" w:lineRule="auto"/>
        <w:rPr>
          <w:rFonts w:cstheme="minorHAnsi"/>
        </w:rPr>
      </w:pPr>
    </w:p>
    <w:p w14:paraId="10529D51" w14:textId="77777777" w:rsidR="002940E8" w:rsidRPr="00191AE0" w:rsidRDefault="002940E8" w:rsidP="000D251C">
      <w:pPr>
        <w:autoSpaceDE w:val="0"/>
        <w:autoSpaceDN w:val="0"/>
        <w:adjustRightInd w:val="0"/>
        <w:spacing w:line="276" w:lineRule="auto"/>
        <w:rPr>
          <w:rFonts w:cstheme="minorHAnsi"/>
        </w:rPr>
      </w:pPr>
    </w:p>
    <w:p w14:paraId="4C69EFC9" w14:textId="6F90B942" w:rsidR="002940E8" w:rsidRDefault="002A193C" w:rsidP="0001118D">
      <w:pPr>
        <w:spacing w:before="120" w:line="276" w:lineRule="auto"/>
        <w:rPr>
          <w:rFonts w:cstheme="minorHAnsi"/>
        </w:rPr>
      </w:pPr>
      <w:r w:rsidRPr="00191AE0">
        <w:rPr>
          <w:rFonts w:cstheme="minorHAnsi"/>
        </w:rPr>
        <w:t>This policy is</w:t>
      </w:r>
      <w:r w:rsidR="002940E8" w:rsidRPr="00191AE0">
        <w:rPr>
          <w:rFonts w:cstheme="minorHAnsi"/>
        </w:rPr>
        <w:t xml:space="preserve"> reviewed annually to ensure compliance with current regulations</w:t>
      </w:r>
      <w:r w:rsidR="00191AE0">
        <w:rPr>
          <w:rFonts w:cstheme="minorHAnsi"/>
        </w:rPr>
        <w:t>.</w:t>
      </w:r>
    </w:p>
    <w:p w14:paraId="2240524A" w14:textId="77777777" w:rsidR="0045781F" w:rsidRPr="00191AE0" w:rsidRDefault="0045781F" w:rsidP="0001118D">
      <w:pPr>
        <w:spacing w:before="120" w:line="276" w:lineRule="auto"/>
        <w:rPr>
          <w:rFonts w:cstheme="minorHAnsi"/>
        </w:rPr>
      </w:pPr>
    </w:p>
    <w:tbl>
      <w:tblPr>
        <w:tblStyle w:val="TableGrid"/>
        <w:tblW w:w="510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1980"/>
        <w:gridCol w:w="3123"/>
      </w:tblGrid>
      <w:tr w:rsidR="00B96C25" w:rsidRPr="00191AE0" w14:paraId="33EDB8B3" w14:textId="77777777" w:rsidTr="0045781F">
        <w:trPr>
          <w:jc w:val="center"/>
        </w:trPr>
        <w:tc>
          <w:tcPr>
            <w:tcW w:w="510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DD17FA" w14:textId="77777777" w:rsidR="00B96C25" w:rsidRPr="00191AE0" w:rsidRDefault="00B96C25" w:rsidP="000D251C">
            <w:pPr>
              <w:spacing w:before="120" w:line="276" w:lineRule="auto"/>
              <w:rPr>
                <w:rFonts w:cstheme="minorHAnsi"/>
                <w:sz w:val="20"/>
                <w:szCs w:val="20"/>
              </w:rPr>
            </w:pPr>
            <w:r w:rsidRPr="00191AE0">
              <w:rPr>
                <w:rFonts w:cstheme="minorHAnsi"/>
                <w:sz w:val="20"/>
                <w:szCs w:val="20"/>
              </w:rPr>
              <w:t>Approved/reviewed by</w:t>
            </w:r>
          </w:p>
        </w:tc>
      </w:tr>
      <w:tr w:rsidR="00B96C25" w:rsidRPr="00191AE0" w14:paraId="671F128A" w14:textId="77777777" w:rsidTr="0045781F">
        <w:trPr>
          <w:jc w:val="center"/>
        </w:trPr>
        <w:tc>
          <w:tcPr>
            <w:tcW w:w="5103" w:type="dxa"/>
            <w:gridSpan w:val="2"/>
            <w:tcBorders>
              <w:top w:val="single" w:sz="4" w:space="0" w:color="auto"/>
              <w:left w:val="single" w:sz="8" w:space="0" w:color="auto"/>
              <w:bottom w:val="single" w:sz="8" w:space="0" w:color="auto"/>
              <w:right w:val="single" w:sz="8" w:space="0" w:color="auto"/>
            </w:tcBorders>
            <w:vAlign w:val="center"/>
          </w:tcPr>
          <w:p w14:paraId="41D36D90" w14:textId="77777777" w:rsidR="00B96C25" w:rsidRPr="00191AE0" w:rsidRDefault="00B96C25" w:rsidP="000D251C">
            <w:pPr>
              <w:spacing w:before="120" w:line="276" w:lineRule="auto"/>
              <w:rPr>
                <w:rFonts w:cstheme="minorHAnsi"/>
              </w:rPr>
            </w:pPr>
          </w:p>
        </w:tc>
      </w:tr>
      <w:tr w:rsidR="00B96C25" w:rsidRPr="00191AE0" w14:paraId="45D3762F" w14:textId="77777777" w:rsidTr="0045781F">
        <w:trPr>
          <w:jc w:val="center"/>
        </w:trPr>
        <w:tc>
          <w:tcPr>
            <w:tcW w:w="1980" w:type="dxa"/>
            <w:tcBorders>
              <w:top w:val="single" w:sz="8" w:space="0" w:color="auto"/>
              <w:left w:val="single" w:sz="8" w:space="0" w:color="auto"/>
              <w:bottom w:val="single" w:sz="8" w:space="0" w:color="auto"/>
              <w:right w:val="single" w:sz="6" w:space="0" w:color="auto"/>
            </w:tcBorders>
            <w:shd w:val="clear" w:color="auto" w:fill="F2F2F2" w:themeFill="background1" w:themeFillShade="F2"/>
            <w:vAlign w:val="center"/>
          </w:tcPr>
          <w:p w14:paraId="2E17212F" w14:textId="77777777" w:rsidR="00B96C25" w:rsidRPr="00191AE0" w:rsidRDefault="00B96C25" w:rsidP="00AF67B3">
            <w:pPr>
              <w:spacing w:before="120" w:line="276" w:lineRule="auto"/>
              <w:ind w:left="1080" w:hanging="1080"/>
              <w:rPr>
                <w:rFonts w:cstheme="minorHAnsi"/>
                <w:sz w:val="20"/>
                <w:szCs w:val="20"/>
              </w:rPr>
            </w:pPr>
            <w:r w:rsidRPr="00191AE0">
              <w:rPr>
                <w:rFonts w:cstheme="minorHAnsi"/>
                <w:sz w:val="20"/>
                <w:szCs w:val="20"/>
              </w:rPr>
              <w:t>Date of next review</w:t>
            </w:r>
          </w:p>
        </w:tc>
        <w:tc>
          <w:tcPr>
            <w:tcW w:w="3123" w:type="dxa"/>
            <w:tcBorders>
              <w:top w:val="single" w:sz="8" w:space="0" w:color="auto"/>
              <w:left w:val="single" w:sz="6" w:space="0" w:color="auto"/>
              <w:bottom w:val="single" w:sz="8" w:space="0" w:color="auto"/>
              <w:right w:val="single" w:sz="8" w:space="0" w:color="auto"/>
            </w:tcBorders>
            <w:vAlign w:val="center"/>
          </w:tcPr>
          <w:p w14:paraId="4860D4E0" w14:textId="77777777" w:rsidR="00B96C25" w:rsidRPr="00191AE0" w:rsidRDefault="00B96C25" w:rsidP="000D251C">
            <w:pPr>
              <w:spacing w:before="120" w:line="276" w:lineRule="auto"/>
              <w:rPr>
                <w:rFonts w:cstheme="minorHAnsi"/>
              </w:rPr>
            </w:pPr>
          </w:p>
        </w:tc>
      </w:tr>
    </w:tbl>
    <w:p w14:paraId="4EC8C9D7" w14:textId="61FCB501" w:rsidR="00972530" w:rsidRPr="00191AE0" w:rsidRDefault="00972530" w:rsidP="000D251C">
      <w:pPr>
        <w:spacing w:before="120" w:line="276" w:lineRule="auto"/>
        <w:rPr>
          <w:rFonts w:cstheme="minorHAnsi"/>
          <w:b/>
          <w:color w:val="FF3300"/>
        </w:rPr>
      </w:pPr>
    </w:p>
    <w:p w14:paraId="07F42542" w14:textId="63ECE6C7" w:rsidR="002940E8" w:rsidRPr="00801592" w:rsidRDefault="002940E8" w:rsidP="003609A5">
      <w:pPr>
        <w:pStyle w:val="Heading1"/>
      </w:pPr>
      <w:bookmarkStart w:id="0" w:name="_Toc490256598"/>
      <w:bookmarkStart w:id="1" w:name="_Toc150721866"/>
      <w:r w:rsidRPr="00801592">
        <w:lastRenderedPageBreak/>
        <w:t xml:space="preserve">Key staff involved in </w:t>
      </w:r>
      <w:bookmarkEnd w:id="0"/>
      <w:r w:rsidR="00236757" w:rsidRPr="00801592">
        <w:t xml:space="preserve">the </w:t>
      </w:r>
      <w:r w:rsidR="00AF49E1" w:rsidRPr="00801592">
        <w:t>policy</w:t>
      </w:r>
      <w:bookmarkEnd w:id="1"/>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037"/>
      </w:tblGrid>
      <w:tr w:rsidR="00B96C25" w:rsidRPr="00801592" w14:paraId="4FA8DFA6" w14:textId="77777777" w:rsidTr="00801592">
        <w:tc>
          <w:tcPr>
            <w:tcW w:w="2689" w:type="dxa"/>
            <w:shd w:val="clear" w:color="auto" w:fill="F2F2F2" w:themeFill="background1" w:themeFillShade="F2"/>
          </w:tcPr>
          <w:p w14:paraId="636A4184" w14:textId="71986D99" w:rsidR="00B96C25" w:rsidRPr="00801592" w:rsidRDefault="00B96C25" w:rsidP="000D251C">
            <w:pPr>
              <w:spacing w:before="120"/>
              <w:rPr>
                <w:rFonts w:cstheme="minorHAnsi"/>
                <w:b/>
                <w:szCs w:val="22"/>
              </w:rPr>
            </w:pPr>
            <w:r w:rsidRPr="00801592">
              <w:rPr>
                <w:rFonts w:cstheme="minorHAnsi"/>
                <w:b/>
                <w:szCs w:val="22"/>
              </w:rPr>
              <w:t>Role</w:t>
            </w:r>
          </w:p>
        </w:tc>
        <w:tc>
          <w:tcPr>
            <w:tcW w:w="7037" w:type="dxa"/>
            <w:shd w:val="clear" w:color="auto" w:fill="F2F2F2" w:themeFill="background1" w:themeFillShade="F2"/>
          </w:tcPr>
          <w:p w14:paraId="7E604E4D" w14:textId="4372EEAA" w:rsidR="00B96C25" w:rsidRPr="00801592" w:rsidRDefault="00B96C25" w:rsidP="000D251C">
            <w:pPr>
              <w:spacing w:before="120"/>
              <w:rPr>
                <w:rFonts w:cstheme="minorHAnsi"/>
                <w:b/>
                <w:szCs w:val="22"/>
              </w:rPr>
            </w:pPr>
            <w:r w:rsidRPr="00801592">
              <w:rPr>
                <w:rFonts w:cstheme="minorHAnsi"/>
                <w:b/>
                <w:szCs w:val="22"/>
              </w:rPr>
              <w:t>Name(s)</w:t>
            </w:r>
          </w:p>
        </w:tc>
      </w:tr>
      <w:tr w:rsidR="00B96C25" w:rsidRPr="00801592" w14:paraId="1D9D9310" w14:textId="77777777" w:rsidTr="00801592">
        <w:tc>
          <w:tcPr>
            <w:tcW w:w="2689" w:type="dxa"/>
          </w:tcPr>
          <w:p w14:paraId="1C98D0ED" w14:textId="2C262221" w:rsidR="00B96C25" w:rsidRPr="00801592" w:rsidRDefault="00B96C25" w:rsidP="00801592">
            <w:pPr>
              <w:spacing w:before="120"/>
              <w:jc w:val="left"/>
              <w:rPr>
                <w:rFonts w:cstheme="minorHAnsi"/>
                <w:szCs w:val="22"/>
              </w:rPr>
            </w:pPr>
            <w:r w:rsidRPr="00801592">
              <w:rPr>
                <w:rFonts w:cstheme="minorHAnsi"/>
                <w:szCs w:val="22"/>
              </w:rPr>
              <w:t>Head of centre</w:t>
            </w:r>
          </w:p>
        </w:tc>
        <w:tc>
          <w:tcPr>
            <w:tcW w:w="7037" w:type="dxa"/>
          </w:tcPr>
          <w:p w14:paraId="2D93E3F9" w14:textId="78E249FA" w:rsidR="00B96C25" w:rsidRPr="003D63DC" w:rsidRDefault="003D63DC" w:rsidP="000D251C">
            <w:pPr>
              <w:spacing w:before="120"/>
              <w:rPr>
                <w:rFonts w:cstheme="minorHAnsi"/>
                <w:b/>
                <w:szCs w:val="22"/>
                <w:highlight w:val="green"/>
              </w:rPr>
            </w:pPr>
            <w:r w:rsidRPr="003D63DC">
              <w:rPr>
                <w:rFonts w:cstheme="minorHAnsi"/>
                <w:b/>
                <w:szCs w:val="22"/>
                <w:highlight w:val="green"/>
              </w:rPr>
              <w:t>Kirsty Holt</w:t>
            </w:r>
          </w:p>
        </w:tc>
      </w:tr>
      <w:tr w:rsidR="00B96C25" w:rsidRPr="00801592" w14:paraId="1F453B90" w14:textId="77777777" w:rsidTr="00801592">
        <w:tc>
          <w:tcPr>
            <w:tcW w:w="2689" w:type="dxa"/>
          </w:tcPr>
          <w:p w14:paraId="411F8ADA" w14:textId="4F3AD66B" w:rsidR="00B96C25" w:rsidRPr="00801592" w:rsidRDefault="0091796F" w:rsidP="00801592">
            <w:pPr>
              <w:spacing w:before="120"/>
              <w:jc w:val="left"/>
              <w:rPr>
                <w:rFonts w:cstheme="minorHAnsi"/>
                <w:szCs w:val="22"/>
              </w:rPr>
            </w:pPr>
            <w:r>
              <w:rPr>
                <w:rFonts w:cstheme="minorHAnsi"/>
                <w:szCs w:val="22"/>
              </w:rPr>
              <w:t>Senior Leaders</w:t>
            </w:r>
          </w:p>
        </w:tc>
        <w:tc>
          <w:tcPr>
            <w:tcW w:w="7037" w:type="dxa"/>
          </w:tcPr>
          <w:p w14:paraId="721EB651" w14:textId="0FCFB44D" w:rsidR="00B96C25" w:rsidRPr="003D63DC" w:rsidRDefault="003D63DC" w:rsidP="000D251C">
            <w:pPr>
              <w:spacing w:before="120"/>
              <w:rPr>
                <w:rFonts w:cstheme="minorHAnsi"/>
                <w:b/>
                <w:szCs w:val="22"/>
                <w:highlight w:val="green"/>
              </w:rPr>
            </w:pPr>
            <w:r w:rsidRPr="003D63DC">
              <w:rPr>
                <w:rFonts w:cstheme="minorHAnsi"/>
                <w:b/>
                <w:szCs w:val="22"/>
                <w:highlight w:val="green"/>
              </w:rPr>
              <w:t>Andy Holland, Jon Boulton, Ashely Andrew, Fae Austin, Richard French, James Wadsworth, Janette Wattam</w:t>
            </w:r>
          </w:p>
        </w:tc>
      </w:tr>
      <w:tr w:rsidR="00B96C25" w:rsidRPr="00801592" w14:paraId="02E7BF1B" w14:textId="77777777" w:rsidTr="00801592">
        <w:tc>
          <w:tcPr>
            <w:tcW w:w="2689" w:type="dxa"/>
          </w:tcPr>
          <w:p w14:paraId="3E0AB9C9" w14:textId="4F99BFD5" w:rsidR="00B96C25" w:rsidRPr="00801592" w:rsidRDefault="00B96C25" w:rsidP="00801592">
            <w:pPr>
              <w:spacing w:before="120"/>
              <w:jc w:val="left"/>
              <w:rPr>
                <w:rFonts w:cstheme="minorHAnsi"/>
                <w:szCs w:val="22"/>
              </w:rPr>
            </w:pPr>
            <w:r w:rsidRPr="00801592">
              <w:rPr>
                <w:rFonts w:cstheme="minorHAnsi"/>
                <w:szCs w:val="22"/>
              </w:rPr>
              <w:t>Exams officer</w:t>
            </w:r>
          </w:p>
        </w:tc>
        <w:tc>
          <w:tcPr>
            <w:tcW w:w="7037" w:type="dxa"/>
          </w:tcPr>
          <w:p w14:paraId="3C862FE2" w14:textId="72F86035" w:rsidR="00B96C25" w:rsidRPr="003D63DC" w:rsidRDefault="003D63DC" w:rsidP="000D251C">
            <w:pPr>
              <w:spacing w:before="120"/>
              <w:rPr>
                <w:rFonts w:cstheme="minorHAnsi"/>
                <w:b/>
                <w:szCs w:val="22"/>
                <w:highlight w:val="green"/>
              </w:rPr>
            </w:pPr>
            <w:r w:rsidRPr="003D63DC">
              <w:rPr>
                <w:rFonts w:cstheme="minorHAnsi"/>
                <w:b/>
                <w:szCs w:val="22"/>
                <w:highlight w:val="green"/>
              </w:rPr>
              <w:t>Lindsay Wheldrake</w:t>
            </w:r>
          </w:p>
        </w:tc>
      </w:tr>
    </w:tbl>
    <w:p w14:paraId="624488E1" w14:textId="2B8701B6" w:rsidR="00752113" w:rsidRPr="00191AE0" w:rsidRDefault="00752113" w:rsidP="000D251C">
      <w:pPr>
        <w:spacing w:before="120" w:line="276" w:lineRule="auto"/>
        <w:rPr>
          <w:rFonts w:cstheme="minorHAnsi"/>
          <w:b/>
          <w:color w:val="FF3300"/>
        </w:rPr>
      </w:pPr>
    </w:p>
    <w:p w14:paraId="052A492A" w14:textId="76BAE2F2" w:rsidR="00825357" w:rsidRDefault="00752113" w:rsidP="00825357">
      <w:pPr>
        <w:pStyle w:val="Heading1"/>
      </w:pPr>
      <w:r w:rsidRPr="00191AE0">
        <w:rPr>
          <w:rFonts w:cstheme="minorHAnsi"/>
          <w:color w:val="FF3300"/>
        </w:rPr>
        <w:br w:type="page"/>
      </w:r>
      <w:r w:rsidR="00AC0A26">
        <w:rPr>
          <w:noProof/>
        </w:rPr>
        <w:lastRenderedPageBreak/>
        <w:drawing>
          <wp:anchor distT="0" distB="0" distL="114300" distR="114300" simplePos="0" relativeHeight="251661312" behindDoc="0" locked="0" layoutInCell="1" allowOverlap="1" wp14:anchorId="7AA143AA" wp14:editId="3916C2C3">
            <wp:simplePos x="691116" y="914400"/>
            <wp:positionH relativeFrom="margin">
              <wp:align>right</wp:align>
            </wp:positionH>
            <wp:positionV relativeFrom="margin">
              <wp:align>top</wp:align>
            </wp:positionV>
            <wp:extent cx="1848575" cy="540000"/>
            <wp:effectExtent l="0" t="0" r="0" b="0"/>
            <wp:wrapSquare wrapText="bothSides"/>
            <wp:docPr id="806190611" name="Picture 1" descr="A logo with blu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190611" name="Picture 1" descr="A logo with blue letter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48575" cy="540000"/>
                    </a:xfrm>
                    <a:prstGeom prst="rect">
                      <a:avLst/>
                    </a:prstGeom>
                  </pic:spPr>
                </pic:pic>
              </a:graphicData>
            </a:graphic>
            <wp14:sizeRelH relativeFrom="margin">
              <wp14:pctWidth>0</wp14:pctWidth>
            </wp14:sizeRelH>
            <wp14:sizeRelV relativeFrom="margin">
              <wp14:pctHeight>0</wp14:pctHeight>
            </wp14:sizeRelV>
          </wp:anchor>
        </w:drawing>
      </w:r>
      <w:r w:rsidR="00825357">
        <w:t>Permission to access copy scripts</w:t>
      </w:r>
    </w:p>
    <w:p w14:paraId="22628861" w14:textId="77777777" w:rsidR="00AC0A26" w:rsidRDefault="00AC0A26" w:rsidP="005B55DD"/>
    <w:p w14:paraId="7FEFB40F" w14:textId="5BA34A34" w:rsidR="00825357" w:rsidRDefault="00825357" w:rsidP="005B55DD">
      <w:r>
        <w:t>STUDENT NAME:</w:t>
      </w:r>
      <w:r w:rsidR="005B55DD">
        <w:tab/>
      </w:r>
      <w:r w:rsidR="005B55DD">
        <w:tab/>
      </w:r>
      <w:r w:rsidR="005B55DD">
        <w:tab/>
      </w:r>
      <w:r w:rsidR="005B55DD">
        <w:tab/>
        <w:t>CANDIDATE NUMBER:</w:t>
      </w:r>
    </w:p>
    <w:p w14:paraId="6B7DDFB0" w14:textId="77777777" w:rsidR="00825357" w:rsidRDefault="00825357" w:rsidP="00825357">
      <w:pPr>
        <w:spacing w:after="0" w:line="259" w:lineRule="auto"/>
      </w:pPr>
    </w:p>
    <w:tbl>
      <w:tblPr>
        <w:tblStyle w:val="TableGrid0"/>
        <w:tblW w:w="5000" w:type="pct"/>
        <w:tblInd w:w="0" w:type="dxa"/>
        <w:tblCellMar>
          <w:left w:w="106" w:type="dxa"/>
          <w:right w:w="115" w:type="dxa"/>
        </w:tblCellMar>
        <w:tblLook w:val="04A0" w:firstRow="1" w:lastRow="0" w:firstColumn="1" w:lastColumn="0" w:noHBand="0" w:noVBand="1"/>
      </w:tblPr>
      <w:tblGrid>
        <w:gridCol w:w="2940"/>
        <w:gridCol w:w="2014"/>
        <w:gridCol w:w="5502"/>
      </w:tblGrid>
      <w:tr w:rsidR="005B55DD" w14:paraId="21096608" w14:textId="77777777" w:rsidTr="00075FAA">
        <w:tc>
          <w:tcPr>
            <w:tcW w:w="140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A403D" w14:textId="7F919479" w:rsidR="005B55DD" w:rsidRPr="00383E1D" w:rsidRDefault="005B55DD" w:rsidP="007D29DE">
            <w:r w:rsidRPr="00383E1D">
              <w:t>Subject</w:t>
            </w:r>
          </w:p>
        </w:tc>
        <w:tc>
          <w:tcPr>
            <w:tcW w:w="96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B9F1F0E" w14:textId="4DFE90AB" w:rsidR="005B55DD" w:rsidRPr="00383E1D" w:rsidRDefault="005B55DD" w:rsidP="007D29DE">
            <w:r w:rsidRPr="00383E1D">
              <w:t>Board</w:t>
            </w:r>
          </w:p>
        </w:tc>
        <w:tc>
          <w:tcPr>
            <w:tcW w:w="263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2772D16" w14:textId="7CEBCED6" w:rsidR="005B55DD" w:rsidRPr="00383E1D" w:rsidRDefault="005B55DD" w:rsidP="007D29DE">
            <w:r w:rsidRPr="00383E1D">
              <w:t>Component/unit code</w:t>
            </w:r>
          </w:p>
        </w:tc>
      </w:tr>
      <w:tr w:rsidR="00825357" w14:paraId="45266FEB" w14:textId="77777777" w:rsidTr="007D29DE">
        <w:tc>
          <w:tcPr>
            <w:tcW w:w="1406" w:type="pct"/>
            <w:tcBorders>
              <w:top w:val="single" w:sz="4" w:space="0" w:color="000000"/>
              <w:left w:val="single" w:sz="4" w:space="0" w:color="000000"/>
              <w:bottom w:val="single" w:sz="4" w:space="0" w:color="000000"/>
              <w:right w:val="single" w:sz="4" w:space="0" w:color="000000"/>
            </w:tcBorders>
          </w:tcPr>
          <w:p w14:paraId="0A867565" w14:textId="77777777" w:rsidR="00825357" w:rsidRDefault="00825357" w:rsidP="007D29DE"/>
          <w:p w14:paraId="6AFD863C" w14:textId="77777777" w:rsidR="00DF2073" w:rsidRDefault="00DF2073" w:rsidP="007D29DE"/>
          <w:p w14:paraId="5CC5CD3A" w14:textId="77777777" w:rsidR="00DF2073" w:rsidRDefault="00DF2073" w:rsidP="007D29DE"/>
          <w:p w14:paraId="7B67424C" w14:textId="77777777" w:rsidR="00DF2073" w:rsidRDefault="00DF2073" w:rsidP="007D29DE"/>
          <w:p w14:paraId="4BF4BD67" w14:textId="77777777" w:rsidR="00DF2073" w:rsidRDefault="00DF2073" w:rsidP="007D29DE"/>
          <w:p w14:paraId="7D323C27" w14:textId="77777777" w:rsidR="00DF2073" w:rsidRDefault="00DF2073" w:rsidP="007D29DE"/>
          <w:p w14:paraId="6441FC5D" w14:textId="77777777" w:rsidR="00DF2073" w:rsidRDefault="00DF2073" w:rsidP="007D29DE"/>
          <w:p w14:paraId="6173C294" w14:textId="77777777" w:rsidR="00DF2073" w:rsidRDefault="00DF2073" w:rsidP="007D29DE"/>
          <w:p w14:paraId="64E7A7BE" w14:textId="77777777" w:rsidR="00DF2073" w:rsidRDefault="00DF2073" w:rsidP="007D29DE"/>
          <w:p w14:paraId="08B5EA7A" w14:textId="77777777" w:rsidR="00DF2073" w:rsidRDefault="00DF2073" w:rsidP="007D29DE"/>
        </w:tc>
        <w:tc>
          <w:tcPr>
            <w:tcW w:w="963" w:type="pct"/>
            <w:tcBorders>
              <w:top w:val="single" w:sz="4" w:space="0" w:color="000000"/>
              <w:left w:val="single" w:sz="4" w:space="0" w:color="000000"/>
              <w:bottom w:val="single" w:sz="4" w:space="0" w:color="000000"/>
              <w:right w:val="single" w:sz="4" w:space="0" w:color="000000"/>
            </w:tcBorders>
          </w:tcPr>
          <w:p w14:paraId="35DB5CA2" w14:textId="77777777" w:rsidR="00825357" w:rsidRDefault="00825357" w:rsidP="007D29DE"/>
        </w:tc>
        <w:tc>
          <w:tcPr>
            <w:tcW w:w="2631" w:type="pct"/>
            <w:tcBorders>
              <w:top w:val="single" w:sz="4" w:space="0" w:color="000000"/>
              <w:left w:val="single" w:sz="4" w:space="0" w:color="000000"/>
              <w:bottom w:val="single" w:sz="4" w:space="0" w:color="000000"/>
              <w:right w:val="single" w:sz="4" w:space="0" w:color="000000"/>
            </w:tcBorders>
          </w:tcPr>
          <w:p w14:paraId="28830368" w14:textId="77777777" w:rsidR="00825357" w:rsidRDefault="00825357" w:rsidP="007D29DE"/>
        </w:tc>
      </w:tr>
    </w:tbl>
    <w:p w14:paraId="0BA443C6" w14:textId="77777777" w:rsidR="007D29DE" w:rsidRDefault="007D29DE" w:rsidP="00DF2073">
      <w:pPr>
        <w:rPr>
          <w:sz w:val="32"/>
          <w:szCs w:val="36"/>
        </w:rPr>
      </w:pPr>
    </w:p>
    <w:p w14:paraId="12FA700A" w14:textId="791AA901" w:rsidR="00825357" w:rsidRDefault="00DF2073" w:rsidP="00DF2073">
      <w:r w:rsidRPr="00DF2073">
        <w:rPr>
          <w:sz w:val="32"/>
          <w:szCs w:val="36"/>
        </w:rPr>
        <w:sym w:font="Wingdings" w:char="F0A8"/>
      </w:r>
      <w:r>
        <w:t xml:space="preserve"> </w:t>
      </w:r>
      <w:r w:rsidR="00825357">
        <w:t xml:space="preserve">I consent to scripts listed above being accessed by </w:t>
      </w:r>
      <w:r w:rsidR="003D63DC" w:rsidRPr="003D63DC">
        <w:rPr>
          <w:highlight w:val="green"/>
        </w:rPr>
        <w:t>Goole Academy</w:t>
      </w:r>
      <w:r w:rsidR="00825357">
        <w:t>.</w:t>
      </w:r>
    </w:p>
    <w:p w14:paraId="6850E17E" w14:textId="6E4177FD" w:rsidR="00825357" w:rsidRDefault="00DF2073" w:rsidP="00DF2073">
      <w:pPr>
        <w:pStyle w:val="Heading2"/>
      </w:pPr>
      <w:r>
        <w:t>Use of script in the classroom</w:t>
      </w:r>
    </w:p>
    <w:p w14:paraId="2E3AE0E2" w14:textId="06EC6C05" w:rsidR="00825357" w:rsidRDefault="00825357" w:rsidP="005C0129">
      <w:r>
        <w:t>Tick ONE of the boxes below:</w:t>
      </w:r>
    </w:p>
    <w:p w14:paraId="4DB98C8D" w14:textId="7E502648" w:rsidR="00825357" w:rsidRDefault="00DF2073" w:rsidP="005C0129">
      <w:r w:rsidRPr="00DF2073">
        <w:rPr>
          <w:sz w:val="32"/>
          <w:szCs w:val="36"/>
        </w:rPr>
        <w:sym w:font="Wingdings" w:char="F0A8"/>
      </w:r>
      <w:r>
        <w:rPr>
          <w:sz w:val="32"/>
          <w:szCs w:val="36"/>
        </w:rPr>
        <w:t xml:space="preserve"> </w:t>
      </w:r>
      <w:r w:rsidR="00825357">
        <w:t xml:space="preserve">If any of my scripts are used in the </w:t>
      </w:r>
      <w:r>
        <w:t>classroom,</w:t>
      </w:r>
      <w:r w:rsidR="00825357">
        <w:t xml:space="preserve"> </w:t>
      </w:r>
      <w:r w:rsidR="00825357">
        <w:rPr>
          <w:b/>
        </w:rPr>
        <w:t>I do not wish anyone to know they are mine</w:t>
      </w:r>
      <w:r w:rsidR="00825357">
        <w:t>.  My name and candidate number must be removed.</w:t>
      </w:r>
    </w:p>
    <w:p w14:paraId="6251D410" w14:textId="53A1EEC0" w:rsidR="00825357" w:rsidRDefault="00DF2073" w:rsidP="005C0129">
      <w:r w:rsidRPr="00DF2073">
        <w:rPr>
          <w:sz w:val="32"/>
          <w:szCs w:val="36"/>
        </w:rPr>
        <w:sym w:font="Wingdings" w:char="F0A8"/>
      </w:r>
      <w:r>
        <w:rPr>
          <w:sz w:val="32"/>
          <w:szCs w:val="36"/>
        </w:rPr>
        <w:t xml:space="preserve"> </w:t>
      </w:r>
      <w:r w:rsidR="00825357">
        <w:t xml:space="preserve">If any of my scripts are used in the </w:t>
      </w:r>
      <w:r>
        <w:t>classroom,</w:t>
      </w:r>
      <w:r w:rsidR="00825357">
        <w:t xml:space="preserve"> </w:t>
      </w:r>
      <w:r w:rsidR="00825357">
        <w:rPr>
          <w:b/>
        </w:rPr>
        <w:t>I have no objection to other people knowing they are mine</w:t>
      </w:r>
      <w:r w:rsidR="00825357">
        <w:t>.</w:t>
      </w:r>
    </w:p>
    <w:p w14:paraId="7DCCACCE" w14:textId="0D64A81D" w:rsidR="00825357" w:rsidRDefault="005C0129" w:rsidP="005C0129">
      <w:pPr>
        <w:pStyle w:val="Heading2"/>
      </w:pPr>
      <w:r>
        <w:t>Permission to celebrate your success</w:t>
      </w:r>
    </w:p>
    <w:p w14:paraId="338D8BF2" w14:textId="27CDE29F" w:rsidR="00825357" w:rsidRDefault="00825357" w:rsidP="005C0129">
      <w:r>
        <w:t>I give permission for my photograph, name and result being used to celebrate success</w:t>
      </w:r>
      <w:r w:rsidR="005C0129">
        <w:t>.</w:t>
      </w:r>
    </w:p>
    <w:p w14:paraId="7632BCB8" w14:textId="54B2759F" w:rsidR="00825357" w:rsidRDefault="00825357" w:rsidP="005C0129">
      <w:r>
        <w:t>Around the Academy</w:t>
      </w:r>
      <w:r w:rsidR="005C0129">
        <w:tab/>
      </w:r>
      <w:r w:rsidR="005C0129">
        <w:tab/>
      </w:r>
      <w:r>
        <w:t>YES</w:t>
      </w:r>
      <w:r w:rsidR="005C0129">
        <w:t xml:space="preserve"> </w:t>
      </w:r>
      <w:r w:rsidR="005C0129" w:rsidRPr="00DF2073">
        <w:rPr>
          <w:sz w:val="32"/>
          <w:szCs w:val="36"/>
        </w:rPr>
        <w:sym w:font="Wingdings" w:char="F0A8"/>
      </w:r>
      <w:r w:rsidR="005C0129">
        <w:tab/>
      </w:r>
      <w:r w:rsidR="005C0129">
        <w:tab/>
      </w:r>
      <w:r>
        <w:t>NO</w:t>
      </w:r>
      <w:r w:rsidR="005C0129">
        <w:t xml:space="preserve"> </w:t>
      </w:r>
      <w:r w:rsidR="005C0129" w:rsidRPr="00DF2073">
        <w:rPr>
          <w:sz w:val="32"/>
          <w:szCs w:val="36"/>
        </w:rPr>
        <w:sym w:font="Wingdings" w:char="F0A8"/>
      </w:r>
    </w:p>
    <w:p w14:paraId="060BB801" w14:textId="75B1CF75" w:rsidR="00825357" w:rsidRDefault="00825357" w:rsidP="005C0129">
      <w:r>
        <w:t>On the Academy websit</w:t>
      </w:r>
      <w:r w:rsidR="005C0129">
        <w:t>e</w:t>
      </w:r>
      <w:r w:rsidR="005C0129">
        <w:tab/>
      </w:r>
      <w:r>
        <w:t>YES</w:t>
      </w:r>
      <w:r w:rsidR="005C0129">
        <w:t xml:space="preserve"> </w:t>
      </w:r>
      <w:r w:rsidR="005C0129" w:rsidRPr="00DF2073">
        <w:rPr>
          <w:sz w:val="32"/>
          <w:szCs w:val="36"/>
        </w:rPr>
        <w:sym w:font="Wingdings" w:char="F0A8"/>
      </w:r>
      <w:r w:rsidR="005C0129">
        <w:rPr>
          <w:sz w:val="32"/>
          <w:szCs w:val="36"/>
        </w:rPr>
        <w:tab/>
      </w:r>
      <w:r w:rsidR="005C0129">
        <w:rPr>
          <w:sz w:val="32"/>
          <w:szCs w:val="36"/>
        </w:rPr>
        <w:tab/>
      </w:r>
      <w:r>
        <w:t>NO</w:t>
      </w:r>
      <w:r w:rsidR="005C0129">
        <w:t xml:space="preserve"> </w:t>
      </w:r>
      <w:r w:rsidR="005C0129" w:rsidRPr="00DF2073">
        <w:rPr>
          <w:sz w:val="32"/>
          <w:szCs w:val="36"/>
        </w:rPr>
        <w:sym w:font="Wingdings" w:char="F0A8"/>
      </w:r>
    </w:p>
    <w:p w14:paraId="65A869DF" w14:textId="77777777" w:rsidR="005C0129" w:rsidRDefault="005C0129" w:rsidP="005C0129"/>
    <w:p w14:paraId="5D638035" w14:textId="6D823675" w:rsidR="00825357" w:rsidRPr="007D29DE" w:rsidRDefault="00D7049E" w:rsidP="005C0129">
      <w:pPr>
        <w:rPr>
          <w:b/>
          <w:bCs/>
        </w:rPr>
      </w:pPr>
      <w:r w:rsidRPr="007D29DE">
        <w:rPr>
          <w:b/>
          <w:bCs/>
        </w:rPr>
        <w:t>SIGNED:</w:t>
      </w:r>
      <w:r w:rsidRPr="007D29DE">
        <w:rPr>
          <w:b/>
          <w:bCs/>
        </w:rPr>
        <w:tab/>
      </w:r>
      <w:r w:rsidRPr="007D29DE">
        <w:rPr>
          <w:b/>
          <w:bCs/>
        </w:rPr>
        <w:tab/>
      </w:r>
      <w:r w:rsidRPr="007D29DE">
        <w:rPr>
          <w:b/>
          <w:bCs/>
        </w:rPr>
        <w:tab/>
      </w:r>
      <w:r w:rsidRPr="007D29DE">
        <w:rPr>
          <w:b/>
          <w:bCs/>
        </w:rPr>
        <w:tab/>
      </w:r>
      <w:r w:rsidRPr="007D29DE">
        <w:rPr>
          <w:b/>
          <w:bCs/>
        </w:rPr>
        <w:tab/>
      </w:r>
      <w:r w:rsidRPr="007D29DE">
        <w:rPr>
          <w:b/>
          <w:bCs/>
        </w:rPr>
        <w:tab/>
      </w:r>
      <w:r w:rsidRPr="007D29DE">
        <w:rPr>
          <w:b/>
          <w:bCs/>
        </w:rPr>
        <w:tab/>
      </w:r>
      <w:r w:rsidRPr="007D29DE">
        <w:rPr>
          <w:b/>
          <w:bCs/>
        </w:rPr>
        <w:tab/>
        <w:t>DATE</w:t>
      </w:r>
      <w:r w:rsidR="00825357" w:rsidRPr="007D29DE">
        <w:rPr>
          <w:b/>
          <w:bCs/>
        </w:rPr>
        <w:t>:</w:t>
      </w:r>
    </w:p>
    <w:p w14:paraId="53B2831C" w14:textId="77777777" w:rsidR="00825357" w:rsidRPr="007D29DE" w:rsidRDefault="00825357" w:rsidP="005C0129">
      <w:pPr>
        <w:rPr>
          <w:b/>
          <w:bCs/>
        </w:rPr>
      </w:pPr>
    </w:p>
    <w:p w14:paraId="025CAA5C" w14:textId="60579369" w:rsidR="00825357" w:rsidRPr="007D29DE" w:rsidRDefault="00D7049E" w:rsidP="005C0129">
      <w:pPr>
        <w:rPr>
          <w:b/>
          <w:bCs/>
        </w:rPr>
      </w:pPr>
      <w:r w:rsidRPr="007D29DE">
        <w:rPr>
          <w:b/>
          <w:bCs/>
        </w:rPr>
        <w:t>CONTACT NUMBER:</w:t>
      </w:r>
    </w:p>
    <w:p w14:paraId="38002F17" w14:textId="77777777" w:rsidR="00825357" w:rsidRDefault="00825357" w:rsidP="005C0129">
      <w:pPr>
        <w:rPr>
          <w:b/>
          <w:bCs/>
        </w:rPr>
      </w:pPr>
    </w:p>
    <w:p w14:paraId="7F2A247F" w14:textId="6D99E4E5" w:rsidR="00D7049E" w:rsidRDefault="00825357" w:rsidP="005C0129">
      <w:pPr>
        <w:rPr>
          <w:b/>
          <w:bCs/>
        </w:rPr>
      </w:pPr>
      <w:r>
        <w:rPr>
          <w:b/>
          <w:bCs/>
        </w:rPr>
        <w:t>This form should be retained on the centre’s files for at least six months</w:t>
      </w:r>
      <w:r w:rsidR="00D7049E">
        <w:rPr>
          <w:b/>
          <w:bCs/>
        </w:rPr>
        <w:t>.</w:t>
      </w:r>
    </w:p>
    <w:p w14:paraId="0A7083AF" w14:textId="2654DA28" w:rsidR="00825357" w:rsidRPr="00D7049E" w:rsidRDefault="00D7049E" w:rsidP="00A96307">
      <w:pPr>
        <w:pStyle w:val="Heading1"/>
        <w:rPr>
          <w:rFonts w:cs="Times New Roman"/>
          <w:bCs/>
          <w:sz w:val="22"/>
          <w:szCs w:val="24"/>
        </w:rPr>
      </w:pPr>
      <w:r>
        <w:rPr>
          <w:bCs/>
        </w:rPr>
        <w:br w:type="page"/>
      </w:r>
      <w:r w:rsidR="00A96307">
        <w:rPr>
          <w:noProof/>
        </w:rPr>
        <w:lastRenderedPageBreak/>
        <w:drawing>
          <wp:anchor distT="0" distB="0" distL="114300" distR="114300" simplePos="0" relativeHeight="251663360" behindDoc="0" locked="0" layoutInCell="1" allowOverlap="1" wp14:anchorId="20420A99" wp14:editId="08353CC9">
            <wp:simplePos x="0" y="0"/>
            <wp:positionH relativeFrom="margin">
              <wp:align>right</wp:align>
            </wp:positionH>
            <wp:positionV relativeFrom="margin">
              <wp:align>top</wp:align>
            </wp:positionV>
            <wp:extent cx="1848575" cy="540000"/>
            <wp:effectExtent l="0" t="0" r="0" b="0"/>
            <wp:wrapSquare wrapText="bothSides"/>
            <wp:docPr id="1475484280" name="Picture 1475484280" descr="A logo with blu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190611" name="Picture 1" descr="A logo with blue letter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48575" cy="540000"/>
                    </a:xfrm>
                    <a:prstGeom prst="rect">
                      <a:avLst/>
                    </a:prstGeom>
                  </pic:spPr>
                </pic:pic>
              </a:graphicData>
            </a:graphic>
            <wp14:sizeRelH relativeFrom="margin">
              <wp14:pctWidth>0</wp14:pctWidth>
            </wp14:sizeRelH>
            <wp14:sizeRelV relativeFrom="margin">
              <wp14:pctHeight>0</wp14:pctHeight>
            </wp14:sizeRelV>
          </wp:anchor>
        </w:drawing>
      </w:r>
      <w:r w:rsidR="00825357">
        <w:t>Check form to be completed by the Department to support a ROR</w:t>
      </w:r>
    </w:p>
    <w:p w14:paraId="409C8AD1" w14:textId="77777777" w:rsidR="00825357" w:rsidRDefault="00825357" w:rsidP="007D29DE">
      <w:r>
        <w:t>This form must be completed in all cases to support a ROR.</w:t>
      </w:r>
    </w:p>
    <w:tbl>
      <w:tblPr>
        <w:tblStyle w:val="TableGrid"/>
        <w:tblW w:w="5000" w:type="pct"/>
        <w:tblLook w:val="04A0" w:firstRow="1" w:lastRow="0" w:firstColumn="1" w:lastColumn="0" w:noHBand="0" w:noVBand="1"/>
      </w:tblPr>
      <w:tblGrid>
        <w:gridCol w:w="1836"/>
        <w:gridCol w:w="3191"/>
        <w:gridCol w:w="2215"/>
        <w:gridCol w:w="3214"/>
      </w:tblGrid>
      <w:tr w:rsidR="00825357" w14:paraId="0680F267" w14:textId="77777777" w:rsidTr="00075FAA">
        <w:trPr>
          <w:trHeight w:hRule="exact" w:val="737"/>
        </w:trPr>
        <w:tc>
          <w:tcPr>
            <w:tcW w:w="878" w:type="pct"/>
            <w:shd w:val="clear" w:color="auto" w:fill="F2F2F2" w:themeFill="background1" w:themeFillShade="F2"/>
            <w:vAlign w:val="center"/>
          </w:tcPr>
          <w:p w14:paraId="49B5DD25" w14:textId="77777777" w:rsidR="00825357" w:rsidRDefault="00825357" w:rsidP="007D29DE">
            <w:pPr>
              <w:jc w:val="left"/>
            </w:pPr>
            <w:r>
              <w:t>Student Name</w:t>
            </w:r>
          </w:p>
        </w:tc>
        <w:tc>
          <w:tcPr>
            <w:tcW w:w="1526" w:type="pct"/>
            <w:vAlign w:val="center"/>
          </w:tcPr>
          <w:p w14:paraId="60F1AE0E" w14:textId="77777777" w:rsidR="00825357" w:rsidRDefault="00825357" w:rsidP="007D29DE">
            <w:pPr>
              <w:jc w:val="left"/>
            </w:pPr>
          </w:p>
        </w:tc>
        <w:tc>
          <w:tcPr>
            <w:tcW w:w="1059" w:type="pct"/>
            <w:shd w:val="clear" w:color="auto" w:fill="F2F2F2" w:themeFill="background1" w:themeFillShade="F2"/>
            <w:vAlign w:val="center"/>
          </w:tcPr>
          <w:p w14:paraId="32AF3238" w14:textId="77777777" w:rsidR="00825357" w:rsidRDefault="00825357" w:rsidP="007D29DE">
            <w:pPr>
              <w:jc w:val="left"/>
            </w:pPr>
            <w:r>
              <w:t>Telephone contact number</w:t>
            </w:r>
          </w:p>
        </w:tc>
        <w:tc>
          <w:tcPr>
            <w:tcW w:w="1537" w:type="pct"/>
            <w:vAlign w:val="center"/>
          </w:tcPr>
          <w:p w14:paraId="06264DBD" w14:textId="77777777" w:rsidR="00825357" w:rsidRDefault="00825357" w:rsidP="007D29DE"/>
        </w:tc>
      </w:tr>
      <w:tr w:rsidR="00825357" w14:paraId="570D2E21" w14:textId="77777777" w:rsidTr="00075FAA">
        <w:trPr>
          <w:trHeight w:hRule="exact" w:val="737"/>
        </w:trPr>
        <w:tc>
          <w:tcPr>
            <w:tcW w:w="878" w:type="pct"/>
            <w:shd w:val="clear" w:color="auto" w:fill="F2F2F2" w:themeFill="background1" w:themeFillShade="F2"/>
            <w:vAlign w:val="center"/>
          </w:tcPr>
          <w:p w14:paraId="1BE00960" w14:textId="77777777" w:rsidR="00825357" w:rsidRDefault="00825357" w:rsidP="007D29DE">
            <w:pPr>
              <w:jc w:val="left"/>
            </w:pPr>
            <w:r>
              <w:t>Awarding Body</w:t>
            </w:r>
          </w:p>
        </w:tc>
        <w:tc>
          <w:tcPr>
            <w:tcW w:w="1526" w:type="pct"/>
            <w:vAlign w:val="center"/>
          </w:tcPr>
          <w:p w14:paraId="7CD464F0" w14:textId="77777777" w:rsidR="00825357" w:rsidRDefault="00825357" w:rsidP="007D29DE">
            <w:pPr>
              <w:jc w:val="left"/>
            </w:pPr>
          </w:p>
        </w:tc>
        <w:tc>
          <w:tcPr>
            <w:tcW w:w="1059" w:type="pct"/>
            <w:shd w:val="clear" w:color="auto" w:fill="F2F2F2" w:themeFill="background1" w:themeFillShade="F2"/>
            <w:vAlign w:val="center"/>
          </w:tcPr>
          <w:p w14:paraId="7B314CCF" w14:textId="77777777" w:rsidR="00825357" w:rsidRDefault="00825357" w:rsidP="007D29DE">
            <w:pPr>
              <w:jc w:val="left"/>
            </w:pPr>
            <w:r>
              <w:t>Unit/module/exam paper code</w:t>
            </w:r>
          </w:p>
        </w:tc>
        <w:tc>
          <w:tcPr>
            <w:tcW w:w="1537" w:type="pct"/>
            <w:vAlign w:val="center"/>
          </w:tcPr>
          <w:p w14:paraId="2D5CAAB2" w14:textId="77777777" w:rsidR="00825357" w:rsidRDefault="00825357" w:rsidP="007D29DE"/>
        </w:tc>
      </w:tr>
      <w:tr w:rsidR="00825357" w14:paraId="31F8D15D" w14:textId="77777777" w:rsidTr="00075FAA">
        <w:trPr>
          <w:trHeight w:hRule="exact" w:val="737"/>
        </w:trPr>
        <w:tc>
          <w:tcPr>
            <w:tcW w:w="878" w:type="pct"/>
            <w:shd w:val="clear" w:color="auto" w:fill="F2F2F2" w:themeFill="background1" w:themeFillShade="F2"/>
            <w:vAlign w:val="center"/>
          </w:tcPr>
          <w:p w14:paraId="2FAF7C0F" w14:textId="77777777" w:rsidR="00825357" w:rsidRDefault="00825357" w:rsidP="007D29DE">
            <w:pPr>
              <w:jc w:val="left"/>
            </w:pPr>
            <w:r>
              <w:t>Subject</w:t>
            </w:r>
          </w:p>
        </w:tc>
        <w:tc>
          <w:tcPr>
            <w:tcW w:w="1526" w:type="pct"/>
            <w:vAlign w:val="center"/>
          </w:tcPr>
          <w:p w14:paraId="7A371DA4" w14:textId="77777777" w:rsidR="00825357" w:rsidRDefault="00825357" w:rsidP="007D29DE">
            <w:pPr>
              <w:jc w:val="left"/>
            </w:pPr>
          </w:p>
        </w:tc>
        <w:tc>
          <w:tcPr>
            <w:tcW w:w="1059" w:type="pct"/>
            <w:shd w:val="clear" w:color="auto" w:fill="F2F2F2" w:themeFill="background1" w:themeFillShade="F2"/>
            <w:vAlign w:val="center"/>
          </w:tcPr>
          <w:p w14:paraId="2F7926BF" w14:textId="77777777" w:rsidR="00825357" w:rsidRDefault="00825357" w:rsidP="007D29DE">
            <w:pPr>
              <w:jc w:val="left"/>
            </w:pPr>
            <w:r>
              <w:t>Unit/module/exam paper title</w:t>
            </w:r>
          </w:p>
        </w:tc>
        <w:tc>
          <w:tcPr>
            <w:tcW w:w="1537" w:type="pct"/>
            <w:vAlign w:val="center"/>
          </w:tcPr>
          <w:p w14:paraId="55D04520" w14:textId="77777777" w:rsidR="00825357" w:rsidRDefault="00825357" w:rsidP="007D29DE"/>
        </w:tc>
      </w:tr>
      <w:tr w:rsidR="00825357" w14:paraId="09E61897" w14:textId="77777777" w:rsidTr="00595A00">
        <w:trPr>
          <w:trHeight w:hRule="exact" w:val="737"/>
        </w:trPr>
        <w:tc>
          <w:tcPr>
            <w:tcW w:w="878" w:type="pct"/>
            <w:vAlign w:val="center"/>
          </w:tcPr>
          <w:p w14:paraId="3184B67A" w14:textId="77777777" w:rsidR="00825357" w:rsidRDefault="00825357" w:rsidP="007D29DE">
            <w:pPr>
              <w:jc w:val="left"/>
            </w:pPr>
            <w:r>
              <w:t>Raw Mark</w:t>
            </w:r>
          </w:p>
        </w:tc>
        <w:tc>
          <w:tcPr>
            <w:tcW w:w="1526" w:type="pct"/>
            <w:vAlign w:val="center"/>
          </w:tcPr>
          <w:p w14:paraId="4B592A0E" w14:textId="77777777" w:rsidR="00825357" w:rsidRDefault="00825357" w:rsidP="007D29DE">
            <w:pPr>
              <w:jc w:val="left"/>
            </w:pPr>
          </w:p>
        </w:tc>
        <w:tc>
          <w:tcPr>
            <w:tcW w:w="1059" w:type="pct"/>
            <w:vAlign w:val="center"/>
          </w:tcPr>
          <w:p w14:paraId="36AF3CB8" w14:textId="77777777" w:rsidR="00825357" w:rsidRDefault="00825357" w:rsidP="007D29DE">
            <w:pPr>
              <w:jc w:val="left"/>
            </w:pPr>
            <w:r>
              <w:t xml:space="preserve">Raw Marks from next grade </w:t>
            </w:r>
          </w:p>
        </w:tc>
        <w:tc>
          <w:tcPr>
            <w:tcW w:w="1537" w:type="pct"/>
            <w:vAlign w:val="center"/>
          </w:tcPr>
          <w:p w14:paraId="7BB92C51" w14:textId="77777777" w:rsidR="00825357" w:rsidRDefault="00825357" w:rsidP="007D29DE">
            <w:pPr>
              <w:rPr>
                <w:sz w:val="24"/>
              </w:rPr>
            </w:pPr>
          </w:p>
        </w:tc>
      </w:tr>
      <w:tr w:rsidR="00825357" w14:paraId="5823BF38" w14:textId="77777777" w:rsidTr="00595A00">
        <w:trPr>
          <w:trHeight w:hRule="exact" w:val="737"/>
        </w:trPr>
        <w:tc>
          <w:tcPr>
            <w:tcW w:w="878" w:type="pct"/>
            <w:vAlign w:val="center"/>
          </w:tcPr>
          <w:p w14:paraId="5B4A0164" w14:textId="77777777" w:rsidR="00825357" w:rsidRDefault="00825357" w:rsidP="007D29DE">
            <w:pPr>
              <w:jc w:val="left"/>
            </w:pPr>
            <w:r>
              <w:t>Current Grade</w:t>
            </w:r>
          </w:p>
        </w:tc>
        <w:tc>
          <w:tcPr>
            <w:tcW w:w="1526" w:type="pct"/>
            <w:vAlign w:val="center"/>
          </w:tcPr>
          <w:p w14:paraId="41243D6F" w14:textId="77777777" w:rsidR="00825357" w:rsidRDefault="00825357" w:rsidP="007D29DE">
            <w:pPr>
              <w:jc w:val="left"/>
            </w:pPr>
          </w:p>
        </w:tc>
        <w:tc>
          <w:tcPr>
            <w:tcW w:w="1059" w:type="pct"/>
            <w:vAlign w:val="center"/>
          </w:tcPr>
          <w:p w14:paraId="26559894" w14:textId="77777777" w:rsidR="00825357" w:rsidRDefault="00825357" w:rsidP="007D29DE">
            <w:pPr>
              <w:jc w:val="left"/>
            </w:pPr>
            <w:r>
              <w:t>Type of Service (1,2,3 or Script)</w:t>
            </w:r>
          </w:p>
        </w:tc>
        <w:tc>
          <w:tcPr>
            <w:tcW w:w="1537" w:type="pct"/>
            <w:vAlign w:val="center"/>
          </w:tcPr>
          <w:p w14:paraId="3CCB23A8" w14:textId="77777777" w:rsidR="00825357" w:rsidRDefault="00825357" w:rsidP="007D29DE">
            <w:pPr>
              <w:rPr>
                <w:sz w:val="24"/>
              </w:rPr>
            </w:pPr>
          </w:p>
        </w:tc>
      </w:tr>
    </w:tbl>
    <w:p w14:paraId="6E6BA35A" w14:textId="69310F58" w:rsidR="00825357" w:rsidRDefault="00825357" w:rsidP="00C83129">
      <w:pPr>
        <w:pStyle w:val="NoSpacing"/>
      </w:pPr>
    </w:p>
    <w:p w14:paraId="55329602" w14:textId="4C9EAFD5" w:rsidR="00825357" w:rsidRDefault="00595A00" w:rsidP="00C82FA2">
      <w:r w:rsidRPr="00DF2073">
        <w:rPr>
          <w:sz w:val="32"/>
          <w:szCs w:val="36"/>
        </w:rPr>
        <w:sym w:font="Wingdings" w:char="F0A8"/>
      </w:r>
      <w:r>
        <w:t xml:space="preserve"> </w:t>
      </w:r>
      <w:r w:rsidR="00825357">
        <w:t xml:space="preserve">I confirm that, having made </w:t>
      </w:r>
      <w:r>
        <w:t>all</w:t>
      </w:r>
      <w:r w:rsidR="00825357">
        <w:t xml:space="preserve"> the necessary checks, </w:t>
      </w:r>
      <w:r w:rsidR="00825357">
        <w:rPr>
          <w:b/>
        </w:rPr>
        <w:t>I SUPPORT</w:t>
      </w:r>
      <w:r w:rsidR="00825357">
        <w:t xml:space="preserve"> the EAR detailed above.</w:t>
      </w:r>
    </w:p>
    <w:p w14:paraId="10B19D27" w14:textId="6021D0C4" w:rsidR="00825357" w:rsidRDefault="00595A00" w:rsidP="00595A00">
      <w:r w:rsidRPr="00DF2073">
        <w:rPr>
          <w:sz w:val="32"/>
          <w:szCs w:val="36"/>
        </w:rPr>
        <w:sym w:font="Wingdings" w:char="F0A8"/>
      </w:r>
      <w:r>
        <w:t xml:space="preserve"> </w:t>
      </w:r>
      <w:r w:rsidR="00825357">
        <w:t xml:space="preserve">I confirm that, having made </w:t>
      </w:r>
      <w:r>
        <w:t>all</w:t>
      </w:r>
      <w:r w:rsidR="00825357">
        <w:t xml:space="preserve"> the necessary checks, </w:t>
      </w:r>
      <w:r w:rsidR="00825357" w:rsidRPr="00595A00">
        <w:rPr>
          <w:b/>
        </w:rPr>
        <w:t>I DO NOT SUPPORT</w:t>
      </w:r>
      <w:r w:rsidR="00825357">
        <w:t xml:space="preserve"> the EAR detailed above.</w:t>
      </w:r>
    </w:p>
    <w:p w14:paraId="08E68D28" w14:textId="77777777" w:rsidR="00825357" w:rsidRDefault="00825357" w:rsidP="00C83129">
      <w:pPr>
        <w:pStyle w:val="NoSpacing"/>
      </w:pPr>
    </w:p>
    <w:tbl>
      <w:tblPr>
        <w:tblStyle w:val="TableGrid"/>
        <w:tblW w:w="5000" w:type="pct"/>
        <w:tblLook w:val="04A0" w:firstRow="1" w:lastRow="0" w:firstColumn="1" w:lastColumn="0" w:noHBand="0" w:noVBand="1"/>
      </w:tblPr>
      <w:tblGrid>
        <w:gridCol w:w="2829"/>
        <w:gridCol w:w="4254"/>
        <w:gridCol w:w="709"/>
        <w:gridCol w:w="2664"/>
      </w:tblGrid>
      <w:tr w:rsidR="00F12C48" w14:paraId="04BB8D11" w14:textId="77777777" w:rsidTr="00075FAA">
        <w:trPr>
          <w:trHeight w:val="510"/>
        </w:trPr>
        <w:tc>
          <w:tcPr>
            <w:tcW w:w="1353" w:type="pct"/>
            <w:shd w:val="clear" w:color="auto" w:fill="F2F2F2" w:themeFill="background1" w:themeFillShade="F2"/>
            <w:vAlign w:val="center"/>
          </w:tcPr>
          <w:p w14:paraId="1B36B65C" w14:textId="77777777" w:rsidR="00825357" w:rsidRDefault="00825357" w:rsidP="00AD69B7">
            <w:pPr>
              <w:pStyle w:val="NoSpacing"/>
            </w:pPr>
            <w:r>
              <w:t>Subject Teacher Name</w:t>
            </w:r>
          </w:p>
        </w:tc>
        <w:tc>
          <w:tcPr>
            <w:tcW w:w="2034" w:type="pct"/>
            <w:vAlign w:val="center"/>
          </w:tcPr>
          <w:p w14:paraId="1CFEB68C" w14:textId="77777777" w:rsidR="00825357" w:rsidRDefault="00825357" w:rsidP="00AD69B7">
            <w:pPr>
              <w:pStyle w:val="NoSpacing"/>
            </w:pPr>
          </w:p>
        </w:tc>
        <w:tc>
          <w:tcPr>
            <w:tcW w:w="339" w:type="pct"/>
            <w:shd w:val="clear" w:color="auto" w:fill="F2F2F2" w:themeFill="background1" w:themeFillShade="F2"/>
            <w:vAlign w:val="center"/>
          </w:tcPr>
          <w:p w14:paraId="72ADEB81" w14:textId="77777777" w:rsidR="00825357" w:rsidRDefault="00825357" w:rsidP="00AD69B7">
            <w:pPr>
              <w:pStyle w:val="NoSpacing"/>
            </w:pPr>
            <w:r>
              <w:t>Date</w:t>
            </w:r>
          </w:p>
        </w:tc>
        <w:tc>
          <w:tcPr>
            <w:tcW w:w="1274" w:type="pct"/>
            <w:vAlign w:val="center"/>
          </w:tcPr>
          <w:p w14:paraId="15309B1E" w14:textId="77777777" w:rsidR="00825357" w:rsidRDefault="00825357" w:rsidP="00AD69B7">
            <w:pPr>
              <w:pStyle w:val="NoSpacing"/>
            </w:pPr>
          </w:p>
        </w:tc>
      </w:tr>
      <w:tr w:rsidR="00825357" w14:paraId="0F8AA21C" w14:textId="77777777" w:rsidTr="00075FAA">
        <w:trPr>
          <w:trHeight w:val="510"/>
        </w:trPr>
        <w:tc>
          <w:tcPr>
            <w:tcW w:w="1353" w:type="pct"/>
            <w:shd w:val="clear" w:color="auto" w:fill="F2F2F2" w:themeFill="background1" w:themeFillShade="F2"/>
            <w:vAlign w:val="center"/>
          </w:tcPr>
          <w:p w14:paraId="2A1F7D60" w14:textId="77777777" w:rsidR="00825357" w:rsidRDefault="00825357" w:rsidP="00AD69B7">
            <w:pPr>
              <w:pStyle w:val="NoSpacing"/>
            </w:pPr>
            <w:r>
              <w:t>Subject Teacher Signature</w:t>
            </w:r>
          </w:p>
        </w:tc>
        <w:tc>
          <w:tcPr>
            <w:tcW w:w="3647" w:type="pct"/>
            <w:gridSpan w:val="3"/>
            <w:vAlign w:val="center"/>
          </w:tcPr>
          <w:p w14:paraId="15198832" w14:textId="77777777" w:rsidR="00825357" w:rsidRDefault="00825357" w:rsidP="00AD69B7">
            <w:pPr>
              <w:pStyle w:val="NoSpacing"/>
            </w:pPr>
          </w:p>
        </w:tc>
      </w:tr>
    </w:tbl>
    <w:p w14:paraId="5479CBA3" w14:textId="77777777" w:rsidR="00825357" w:rsidRPr="005D403A" w:rsidRDefault="00825357" w:rsidP="00C83129">
      <w:pPr>
        <w:pStyle w:val="NoSpacing"/>
      </w:pPr>
    </w:p>
    <w:p w14:paraId="32C5C2B8" w14:textId="6320F601" w:rsidR="00825357" w:rsidRPr="00C83129" w:rsidRDefault="00825357" w:rsidP="00C83129">
      <w:pPr>
        <w:pStyle w:val="Heading3"/>
      </w:pPr>
      <w:r w:rsidRPr="005D403A">
        <w:t xml:space="preserve">Head of Department </w:t>
      </w:r>
      <w:r w:rsidR="00C82FA2">
        <w:t>check (then pass to the Exams Officer)</w:t>
      </w:r>
    </w:p>
    <w:p w14:paraId="67CBCA48" w14:textId="368407BE" w:rsidR="00825357" w:rsidRPr="005D403A" w:rsidRDefault="00825357" w:rsidP="005D403A">
      <w:r w:rsidRPr="005D403A">
        <w:t xml:space="preserve">I agree with the decision to </w:t>
      </w:r>
      <w:r w:rsidRPr="00C846F0">
        <w:rPr>
          <w:b/>
          <w:bCs/>
        </w:rPr>
        <w:t>Support / Not Support</w:t>
      </w:r>
      <w:r w:rsidRPr="005D403A">
        <w:t xml:space="preserve"> the EAR (*delete as applicable)</w:t>
      </w:r>
    </w:p>
    <w:p w14:paraId="101C2A44" w14:textId="77777777" w:rsidR="00825357" w:rsidRPr="00C83129" w:rsidRDefault="00825357" w:rsidP="00C83129">
      <w:pPr>
        <w:pStyle w:val="NoSpacing"/>
      </w:pPr>
    </w:p>
    <w:tbl>
      <w:tblPr>
        <w:tblStyle w:val="TableGrid"/>
        <w:tblW w:w="5000" w:type="pct"/>
        <w:tblLook w:val="04A0" w:firstRow="1" w:lastRow="0" w:firstColumn="1" w:lastColumn="0" w:noHBand="0" w:noVBand="1"/>
      </w:tblPr>
      <w:tblGrid>
        <w:gridCol w:w="2972"/>
        <w:gridCol w:w="4161"/>
        <w:gridCol w:w="761"/>
        <w:gridCol w:w="2562"/>
      </w:tblGrid>
      <w:tr w:rsidR="00F12C48" w14:paraId="0F5D44CD" w14:textId="77777777" w:rsidTr="00075FAA">
        <w:trPr>
          <w:trHeight w:val="510"/>
        </w:trPr>
        <w:tc>
          <w:tcPr>
            <w:tcW w:w="1421" w:type="pct"/>
            <w:shd w:val="clear" w:color="auto" w:fill="F2F2F2" w:themeFill="background1" w:themeFillShade="F2"/>
            <w:vAlign w:val="center"/>
          </w:tcPr>
          <w:p w14:paraId="238E1AB8" w14:textId="77777777" w:rsidR="00825357" w:rsidRDefault="00825357" w:rsidP="00AD69B7">
            <w:pPr>
              <w:pStyle w:val="NoSpacing"/>
            </w:pPr>
            <w:r>
              <w:t>Head of Department Name</w:t>
            </w:r>
          </w:p>
        </w:tc>
        <w:tc>
          <w:tcPr>
            <w:tcW w:w="1990" w:type="pct"/>
            <w:vAlign w:val="center"/>
          </w:tcPr>
          <w:p w14:paraId="1DA3B82C" w14:textId="77777777" w:rsidR="00825357" w:rsidRDefault="00825357" w:rsidP="00AD69B7">
            <w:pPr>
              <w:pStyle w:val="NoSpacing"/>
            </w:pPr>
          </w:p>
        </w:tc>
        <w:tc>
          <w:tcPr>
            <w:tcW w:w="364" w:type="pct"/>
            <w:shd w:val="clear" w:color="auto" w:fill="F2F2F2" w:themeFill="background1" w:themeFillShade="F2"/>
            <w:vAlign w:val="center"/>
          </w:tcPr>
          <w:p w14:paraId="2CDD33B9" w14:textId="77777777" w:rsidR="00825357" w:rsidRDefault="00825357" w:rsidP="00AD69B7">
            <w:pPr>
              <w:pStyle w:val="NoSpacing"/>
            </w:pPr>
            <w:r>
              <w:t>Date</w:t>
            </w:r>
          </w:p>
        </w:tc>
        <w:tc>
          <w:tcPr>
            <w:tcW w:w="1225" w:type="pct"/>
            <w:vAlign w:val="center"/>
          </w:tcPr>
          <w:p w14:paraId="3D15FB7A" w14:textId="77777777" w:rsidR="00825357" w:rsidRDefault="00825357" w:rsidP="00AD69B7">
            <w:pPr>
              <w:pStyle w:val="NoSpacing"/>
            </w:pPr>
          </w:p>
        </w:tc>
      </w:tr>
      <w:tr w:rsidR="00825357" w14:paraId="3B0327F2" w14:textId="77777777" w:rsidTr="00075FAA">
        <w:trPr>
          <w:trHeight w:val="510"/>
        </w:trPr>
        <w:tc>
          <w:tcPr>
            <w:tcW w:w="1421" w:type="pct"/>
            <w:shd w:val="clear" w:color="auto" w:fill="F2F2F2" w:themeFill="background1" w:themeFillShade="F2"/>
            <w:vAlign w:val="center"/>
          </w:tcPr>
          <w:p w14:paraId="082518E9" w14:textId="77777777" w:rsidR="00825357" w:rsidRDefault="00825357" w:rsidP="00AD69B7">
            <w:pPr>
              <w:pStyle w:val="NoSpacing"/>
            </w:pPr>
            <w:r>
              <w:t>Head of Department Signature</w:t>
            </w:r>
          </w:p>
        </w:tc>
        <w:tc>
          <w:tcPr>
            <w:tcW w:w="3579" w:type="pct"/>
            <w:gridSpan w:val="3"/>
            <w:vAlign w:val="center"/>
          </w:tcPr>
          <w:p w14:paraId="12394B1C" w14:textId="77777777" w:rsidR="00825357" w:rsidRDefault="00825357" w:rsidP="00AD69B7">
            <w:pPr>
              <w:pStyle w:val="NoSpacing"/>
            </w:pPr>
          </w:p>
        </w:tc>
      </w:tr>
    </w:tbl>
    <w:p w14:paraId="0320404A" w14:textId="77777777" w:rsidR="00825357" w:rsidRDefault="00825357" w:rsidP="00C83129">
      <w:pPr>
        <w:pStyle w:val="NoSpacing"/>
      </w:pPr>
    </w:p>
    <w:tbl>
      <w:tblPr>
        <w:tblStyle w:val="TableGrid"/>
        <w:tblW w:w="5000" w:type="pct"/>
        <w:tblLook w:val="04A0" w:firstRow="1" w:lastRow="0" w:firstColumn="1" w:lastColumn="0" w:noHBand="0" w:noVBand="1"/>
      </w:tblPr>
      <w:tblGrid>
        <w:gridCol w:w="3114"/>
        <w:gridCol w:w="7342"/>
      </w:tblGrid>
      <w:tr w:rsidR="00825357" w14:paraId="2D091F74" w14:textId="77777777" w:rsidTr="00075FAA">
        <w:trPr>
          <w:trHeight w:val="510"/>
        </w:trPr>
        <w:tc>
          <w:tcPr>
            <w:tcW w:w="1489" w:type="pct"/>
            <w:tcBorders>
              <w:bottom w:val="single" w:sz="4" w:space="0" w:color="auto"/>
            </w:tcBorders>
            <w:shd w:val="clear" w:color="auto" w:fill="F2F2F2" w:themeFill="background1" w:themeFillShade="F2"/>
            <w:vAlign w:val="center"/>
          </w:tcPr>
          <w:p w14:paraId="074F1467" w14:textId="77777777" w:rsidR="00825357" w:rsidRDefault="00825357" w:rsidP="00AD69B7">
            <w:pPr>
              <w:pStyle w:val="NoSpacing"/>
            </w:pPr>
            <w:r>
              <w:t>Date received by Exams Officer</w:t>
            </w:r>
          </w:p>
        </w:tc>
        <w:tc>
          <w:tcPr>
            <w:tcW w:w="3511" w:type="pct"/>
            <w:tcBorders>
              <w:bottom w:val="single" w:sz="4" w:space="0" w:color="auto"/>
            </w:tcBorders>
            <w:vAlign w:val="center"/>
          </w:tcPr>
          <w:p w14:paraId="7FCE6BC3" w14:textId="77777777" w:rsidR="00825357" w:rsidRDefault="00825357" w:rsidP="00AD69B7">
            <w:pPr>
              <w:pStyle w:val="NoSpacing"/>
            </w:pPr>
          </w:p>
        </w:tc>
      </w:tr>
      <w:tr w:rsidR="00825357" w14:paraId="508031EF" w14:textId="77777777" w:rsidTr="00075FAA">
        <w:trPr>
          <w:trHeight w:val="510"/>
        </w:trPr>
        <w:tc>
          <w:tcPr>
            <w:tcW w:w="1489" w:type="pct"/>
            <w:tcBorders>
              <w:bottom w:val="single" w:sz="4" w:space="0" w:color="auto"/>
            </w:tcBorders>
            <w:shd w:val="clear" w:color="auto" w:fill="F2F2F2" w:themeFill="background1" w:themeFillShade="F2"/>
            <w:vAlign w:val="center"/>
          </w:tcPr>
          <w:p w14:paraId="52086700" w14:textId="77777777" w:rsidR="00825357" w:rsidRDefault="00825357" w:rsidP="00AD69B7">
            <w:pPr>
              <w:pStyle w:val="NoSpacing"/>
            </w:pPr>
            <w:r>
              <w:t>Date received by Principal</w:t>
            </w:r>
          </w:p>
        </w:tc>
        <w:tc>
          <w:tcPr>
            <w:tcW w:w="3511" w:type="pct"/>
            <w:tcBorders>
              <w:bottom w:val="single" w:sz="4" w:space="0" w:color="auto"/>
            </w:tcBorders>
            <w:vAlign w:val="center"/>
          </w:tcPr>
          <w:p w14:paraId="27645E3E" w14:textId="77777777" w:rsidR="00825357" w:rsidRDefault="00825357" w:rsidP="00AD69B7">
            <w:pPr>
              <w:pStyle w:val="NoSpacing"/>
            </w:pPr>
          </w:p>
        </w:tc>
      </w:tr>
      <w:tr w:rsidR="00825357" w14:paraId="16403551" w14:textId="77777777" w:rsidTr="00075FAA">
        <w:trPr>
          <w:trHeight w:val="510"/>
        </w:trPr>
        <w:tc>
          <w:tcPr>
            <w:tcW w:w="1489" w:type="pct"/>
            <w:tcBorders>
              <w:bottom w:val="single" w:sz="4" w:space="0" w:color="auto"/>
            </w:tcBorders>
            <w:shd w:val="clear" w:color="auto" w:fill="F2F2F2" w:themeFill="background1" w:themeFillShade="F2"/>
            <w:vAlign w:val="center"/>
          </w:tcPr>
          <w:p w14:paraId="61088D9E" w14:textId="4291ACA2" w:rsidR="00825357" w:rsidRDefault="00825357" w:rsidP="00AD69B7">
            <w:pPr>
              <w:pStyle w:val="NoSpacing"/>
            </w:pPr>
            <w:r>
              <w:t xml:space="preserve">EAR </w:t>
            </w:r>
            <w:r w:rsidR="00E84BE2">
              <w:t>decision</w:t>
            </w:r>
          </w:p>
        </w:tc>
        <w:tc>
          <w:tcPr>
            <w:tcW w:w="3511" w:type="pct"/>
            <w:tcBorders>
              <w:bottom w:val="single" w:sz="4" w:space="0" w:color="auto"/>
            </w:tcBorders>
            <w:vAlign w:val="center"/>
          </w:tcPr>
          <w:p w14:paraId="202DC08A" w14:textId="3820D4EA" w:rsidR="00825357" w:rsidRDefault="00825357" w:rsidP="00AD69B7">
            <w:pPr>
              <w:pStyle w:val="NoSpacing"/>
            </w:pPr>
            <w:r>
              <w:t>SUPPORTED</w:t>
            </w:r>
            <w:r w:rsidR="00B57DBF">
              <w:t xml:space="preserve"> / </w:t>
            </w:r>
            <w:r w:rsidR="00E84BE2">
              <w:t xml:space="preserve">NOT SUPPORTED </w:t>
            </w:r>
            <w:r>
              <w:rPr>
                <w:b/>
                <w:i/>
              </w:rPr>
              <w:t>* delete as applicable</w:t>
            </w:r>
          </w:p>
        </w:tc>
      </w:tr>
      <w:tr w:rsidR="00825357" w14:paraId="46AA28F9" w14:textId="77777777" w:rsidTr="00075FAA">
        <w:trPr>
          <w:trHeight w:val="510"/>
        </w:trPr>
        <w:tc>
          <w:tcPr>
            <w:tcW w:w="148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4A2D55" w14:textId="77777777" w:rsidR="00825357" w:rsidRDefault="00825357" w:rsidP="00AD69B7">
            <w:pPr>
              <w:pStyle w:val="NoSpacing"/>
            </w:pPr>
            <w:r>
              <w:t>Signed Principal</w:t>
            </w:r>
          </w:p>
        </w:tc>
        <w:tc>
          <w:tcPr>
            <w:tcW w:w="3511" w:type="pct"/>
            <w:tcBorders>
              <w:top w:val="single" w:sz="4" w:space="0" w:color="auto"/>
              <w:left w:val="single" w:sz="4" w:space="0" w:color="auto"/>
              <w:bottom w:val="single" w:sz="4" w:space="0" w:color="auto"/>
              <w:right w:val="single" w:sz="4" w:space="0" w:color="auto"/>
            </w:tcBorders>
            <w:vAlign w:val="center"/>
          </w:tcPr>
          <w:p w14:paraId="10B9E59B" w14:textId="77777777" w:rsidR="00825357" w:rsidRDefault="00825357" w:rsidP="00AD69B7">
            <w:pPr>
              <w:pStyle w:val="NoSpacing"/>
            </w:pPr>
          </w:p>
        </w:tc>
      </w:tr>
      <w:tr w:rsidR="00825357" w14:paraId="2BC2791B" w14:textId="77777777" w:rsidTr="00AD69B7">
        <w:trPr>
          <w:trHeight w:hRule="exact" w:val="340"/>
        </w:trPr>
        <w:tc>
          <w:tcPr>
            <w:tcW w:w="1489" w:type="pct"/>
            <w:tcBorders>
              <w:top w:val="nil"/>
              <w:left w:val="nil"/>
              <w:bottom w:val="single" w:sz="4" w:space="0" w:color="auto"/>
              <w:right w:val="nil"/>
            </w:tcBorders>
            <w:vAlign w:val="center"/>
          </w:tcPr>
          <w:p w14:paraId="08F2C51B" w14:textId="77777777" w:rsidR="00825357" w:rsidRDefault="00825357" w:rsidP="00AD69B7">
            <w:pPr>
              <w:pStyle w:val="NoSpacing"/>
            </w:pPr>
          </w:p>
        </w:tc>
        <w:tc>
          <w:tcPr>
            <w:tcW w:w="3511" w:type="pct"/>
            <w:tcBorders>
              <w:top w:val="nil"/>
              <w:left w:val="nil"/>
              <w:bottom w:val="single" w:sz="4" w:space="0" w:color="auto"/>
              <w:right w:val="nil"/>
            </w:tcBorders>
            <w:vAlign w:val="center"/>
          </w:tcPr>
          <w:p w14:paraId="64805ED2" w14:textId="77777777" w:rsidR="00825357" w:rsidRDefault="00825357" w:rsidP="007D29DE"/>
        </w:tc>
      </w:tr>
      <w:tr w:rsidR="00825357" w14:paraId="58E66EE1" w14:textId="77777777" w:rsidTr="00075FAA">
        <w:trPr>
          <w:trHeight w:hRule="exact" w:val="510"/>
        </w:trPr>
        <w:tc>
          <w:tcPr>
            <w:tcW w:w="1489" w:type="pct"/>
            <w:shd w:val="clear" w:color="auto" w:fill="F2F2F2" w:themeFill="background1" w:themeFillShade="F2"/>
            <w:vAlign w:val="center"/>
          </w:tcPr>
          <w:p w14:paraId="5EACB9FA" w14:textId="77777777" w:rsidR="00825357" w:rsidRDefault="00825357" w:rsidP="007D29DE">
            <w:r>
              <w:t>Date processed online</w:t>
            </w:r>
          </w:p>
        </w:tc>
        <w:tc>
          <w:tcPr>
            <w:tcW w:w="3511" w:type="pct"/>
            <w:vAlign w:val="center"/>
          </w:tcPr>
          <w:p w14:paraId="23679C5D" w14:textId="77777777" w:rsidR="00825357" w:rsidRDefault="00825357" w:rsidP="007D29DE"/>
        </w:tc>
      </w:tr>
      <w:tr w:rsidR="00825357" w14:paraId="689E5579" w14:textId="77777777" w:rsidTr="00075FAA">
        <w:trPr>
          <w:trHeight w:hRule="exact" w:val="510"/>
        </w:trPr>
        <w:tc>
          <w:tcPr>
            <w:tcW w:w="1489" w:type="pct"/>
            <w:shd w:val="clear" w:color="auto" w:fill="F2F2F2" w:themeFill="background1" w:themeFillShade="F2"/>
            <w:vAlign w:val="center"/>
          </w:tcPr>
          <w:p w14:paraId="1B389870" w14:textId="77777777" w:rsidR="00825357" w:rsidRDefault="00825357" w:rsidP="007D29DE">
            <w:r>
              <w:t>Date outcome received</w:t>
            </w:r>
          </w:p>
        </w:tc>
        <w:tc>
          <w:tcPr>
            <w:tcW w:w="3511" w:type="pct"/>
            <w:vAlign w:val="center"/>
          </w:tcPr>
          <w:p w14:paraId="653CCD56" w14:textId="77777777" w:rsidR="00825357" w:rsidRDefault="00825357" w:rsidP="007D29DE"/>
        </w:tc>
      </w:tr>
      <w:tr w:rsidR="00825357" w14:paraId="70BAF6F7" w14:textId="77777777" w:rsidTr="00075FAA">
        <w:trPr>
          <w:trHeight w:hRule="exact" w:val="510"/>
        </w:trPr>
        <w:tc>
          <w:tcPr>
            <w:tcW w:w="1489" w:type="pct"/>
            <w:shd w:val="clear" w:color="auto" w:fill="F2F2F2" w:themeFill="background1" w:themeFillShade="F2"/>
            <w:vAlign w:val="center"/>
          </w:tcPr>
          <w:p w14:paraId="1D41FF1E" w14:textId="77777777" w:rsidR="00825357" w:rsidRDefault="00825357" w:rsidP="007D29DE">
            <w:r>
              <w:t>Date communicated to student</w:t>
            </w:r>
          </w:p>
        </w:tc>
        <w:tc>
          <w:tcPr>
            <w:tcW w:w="3511" w:type="pct"/>
            <w:vAlign w:val="center"/>
          </w:tcPr>
          <w:p w14:paraId="07E4D48E" w14:textId="77777777" w:rsidR="00825357" w:rsidRDefault="00825357" w:rsidP="007D29DE"/>
        </w:tc>
      </w:tr>
    </w:tbl>
    <w:p w14:paraId="4FA16873" w14:textId="106E4CB7" w:rsidR="00825357" w:rsidRDefault="00825357" w:rsidP="007D29DE">
      <w:pPr>
        <w:rPr>
          <w:b/>
          <w:color w:val="FF3300"/>
        </w:rPr>
      </w:pPr>
    </w:p>
    <w:tbl>
      <w:tblPr>
        <w:tblStyle w:val="TableGrid"/>
        <w:tblpPr w:leftFromText="181" w:rightFromText="181" w:vertAnchor="text" w:horzAnchor="margin" w:tblpXSpec="right" w:tblpY="1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222"/>
      </w:tblGrid>
      <w:tr w:rsidR="00513ACB" w14:paraId="01DDDCCB" w14:textId="77777777" w:rsidTr="00075FAA">
        <w:trPr>
          <w:trHeight w:val="283"/>
        </w:trPr>
        <w:tc>
          <w:tcPr>
            <w:tcW w:w="3781" w:type="dxa"/>
            <w:gridSpan w:val="2"/>
            <w:shd w:val="clear" w:color="auto" w:fill="F2F2F2" w:themeFill="background1" w:themeFillShade="F2"/>
            <w:vAlign w:val="center"/>
          </w:tcPr>
          <w:p w14:paraId="7AC20F9C" w14:textId="77777777" w:rsidR="00513ACB" w:rsidRPr="00383E1D" w:rsidRDefault="00513ACB" w:rsidP="00513ACB">
            <w:pPr>
              <w:pStyle w:val="NoSpacing"/>
              <w:rPr>
                <w:rFonts w:ascii="Rockwell" w:eastAsia="Times New Roman" w:hAnsi="Rockwell" w:cs="Arial"/>
                <w:sz w:val="18"/>
                <w:szCs w:val="18"/>
              </w:rPr>
            </w:pPr>
            <w:r w:rsidRPr="00383E1D">
              <w:rPr>
                <w:sz w:val="18"/>
                <w:szCs w:val="18"/>
              </w:rPr>
              <w:t>FOR CENTRE USE ONLY</w:t>
            </w:r>
          </w:p>
        </w:tc>
      </w:tr>
      <w:tr w:rsidR="00513ACB" w14:paraId="33AF91E4" w14:textId="77777777" w:rsidTr="00075FAA">
        <w:trPr>
          <w:trHeight w:val="397"/>
        </w:trPr>
        <w:tc>
          <w:tcPr>
            <w:tcW w:w="1559" w:type="dxa"/>
            <w:shd w:val="clear" w:color="auto" w:fill="F2F2F2" w:themeFill="background1" w:themeFillShade="F2"/>
            <w:vAlign w:val="center"/>
          </w:tcPr>
          <w:p w14:paraId="376C1ACF" w14:textId="77777777" w:rsidR="00513ACB" w:rsidRPr="00383E1D" w:rsidRDefault="00513ACB" w:rsidP="00513ACB">
            <w:pPr>
              <w:pStyle w:val="NoSpacing"/>
              <w:rPr>
                <w:rFonts w:eastAsia="Times New Roman" w:cs="Arial"/>
                <w:sz w:val="18"/>
                <w:szCs w:val="18"/>
              </w:rPr>
            </w:pPr>
            <w:r w:rsidRPr="00383E1D">
              <w:rPr>
                <w:sz w:val="18"/>
                <w:szCs w:val="18"/>
              </w:rPr>
              <w:t>Date received</w:t>
            </w:r>
          </w:p>
        </w:tc>
        <w:tc>
          <w:tcPr>
            <w:tcW w:w="2222" w:type="dxa"/>
          </w:tcPr>
          <w:p w14:paraId="494D407B" w14:textId="77777777" w:rsidR="00513ACB" w:rsidRDefault="00513ACB" w:rsidP="00D84843">
            <w:pPr>
              <w:pStyle w:val="NoSpacing"/>
              <w:rPr>
                <w:rFonts w:eastAsia="Times New Roman"/>
              </w:rPr>
            </w:pPr>
          </w:p>
        </w:tc>
      </w:tr>
      <w:tr w:rsidR="00513ACB" w14:paraId="65F8BFB6" w14:textId="77777777" w:rsidTr="00075FAA">
        <w:trPr>
          <w:trHeight w:val="397"/>
        </w:trPr>
        <w:tc>
          <w:tcPr>
            <w:tcW w:w="1559" w:type="dxa"/>
            <w:shd w:val="clear" w:color="auto" w:fill="F2F2F2" w:themeFill="background1" w:themeFillShade="F2"/>
            <w:vAlign w:val="center"/>
          </w:tcPr>
          <w:p w14:paraId="717C9E2F" w14:textId="77777777" w:rsidR="00513ACB" w:rsidRPr="00383E1D" w:rsidRDefault="00513ACB" w:rsidP="00513ACB">
            <w:pPr>
              <w:pStyle w:val="NoSpacing"/>
              <w:rPr>
                <w:sz w:val="18"/>
                <w:szCs w:val="18"/>
              </w:rPr>
            </w:pPr>
            <w:r w:rsidRPr="00383E1D">
              <w:rPr>
                <w:sz w:val="18"/>
                <w:szCs w:val="18"/>
              </w:rPr>
              <w:t xml:space="preserve">Reference No. </w:t>
            </w:r>
          </w:p>
        </w:tc>
        <w:tc>
          <w:tcPr>
            <w:tcW w:w="2222" w:type="dxa"/>
          </w:tcPr>
          <w:p w14:paraId="54CD606B" w14:textId="77777777" w:rsidR="00513ACB" w:rsidRDefault="00513ACB" w:rsidP="00D84843">
            <w:pPr>
              <w:pStyle w:val="NoSpacing"/>
              <w:rPr>
                <w:rFonts w:eastAsia="Times New Roman"/>
              </w:rPr>
            </w:pPr>
          </w:p>
        </w:tc>
      </w:tr>
    </w:tbl>
    <w:p w14:paraId="02874259" w14:textId="398F9002" w:rsidR="007548B8" w:rsidRDefault="007548B8" w:rsidP="007548B8">
      <w:r>
        <w:rPr>
          <w:b/>
          <w:noProof/>
          <w:sz w:val="24"/>
        </w:rPr>
        <w:drawing>
          <wp:inline distT="0" distB="0" distL="0" distR="0" wp14:anchorId="5394773D" wp14:editId="01AF4930">
            <wp:extent cx="1848575" cy="540000"/>
            <wp:effectExtent l="0" t="0" r="0" b="0"/>
            <wp:docPr id="1488531682" name="Picture 2" descr="A logo with blu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31682" name="Picture 2" descr="A logo with blue letter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48575" cy="540000"/>
                    </a:xfrm>
                    <a:prstGeom prst="rect">
                      <a:avLst/>
                    </a:prstGeom>
                  </pic:spPr>
                </pic:pic>
              </a:graphicData>
            </a:graphic>
          </wp:inline>
        </w:drawing>
      </w:r>
    </w:p>
    <w:p w14:paraId="756ADF4E" w14:textId="15048581" w:rsidR="00182F8A" w:rsidRDefault="00182F8A" w:rsidP="00182F8A">
      <w:pPr>
        <w:pStyle w:val="Heading1"/>
        <w:rPr>
          <w:sz w:val="24"/>
        </w:rPr>
      </w:pPr>
      <w:r>
        <w:t>ROR Internal Appeals Form</w:t>
      </w:r>
    </w:p>
    <w:p w14:paraId="17E6A643" w14:textId="42FD1389" w:rsidR="007548B8" w:rsidRPr="007548B8" w:rsidRDefault="007548B8" w:rsidP="00513ACB">
      <w:pPr>
        <w:rPr>
          <w:sz w:val="24"/>
        </w:rPr>
      </w:pPr>
      <w:bookmarkStart w:id="2" w:name="_Hlk496619748"/>
      <w:r>
        <w:t>Please tick box to indicate the nature of your appeal and complete all white boxes on the form below</w:t>
      </w:r>
      <w:r w:rsidR="00513ACB">
        <w:t>.</w:t>
      </w:r>
    </w:p>
    <w:p w14:paraId="6834EF04" w14:textId="75ADCE16" w:rsidR="00825357" w:rsidRDefault="00513ACB" w:rsidP="00513ACB">
      <w:r w:rsidRPr="00DF2073">
        <w:rPr>
          <w:sz w:val="32"/>
          <w:szCs w:val="36"/>
        </w:rPr>
        <w:sym w:font="Wingdings" w:char="F0A8"/>
      </w:r>
      <w:r>
        <w:rPr>
          <w:sz w:val="32"/>
          <w:szCs w:val="36"/>
        </w:rPr>
        <w:t xml:space="preserve"> </w:t>
      </w:r>
      <w:r w:rsidR="00825357">
        <w:t>The centre’s decision not to support a clerical check, a review of marking, a review of moderation, access to Scripts or an appeal</w:t>
      </w:r>
    </w:p>
    <w:p w14:paraId="51C26935" w14:textId="27C81C94" w:rsidR="00825357" w:rsidRDefault="00513ACB" w:rsidP="00513ACB">
      <w:r w:rsidRPr="00DF2073">
        <w:rPr>
          <w:sz w:val="32"/>
          <w:szCs w:val="36"/>
        </w:rPr>
        <w:sym w:font="Wingdings" w:char="F0A8"/>
      </w:r>
      <w:r>
        <w:rPr>
          <w:sz w:val="32"/>
          <w:szCs w:val="36"/>
        </w:rPr>
        <w:t xml:space="preserve"> </w:t>
      </w:r>
      <w:r w:rsidR="00825357">
        <w:t>The centre’s decision not to support an appeal against the outcome of a review of results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85" w:type="dxa"/>
        </w:tblCellMar>
        <w:tblLook w:val="04A0" w:firstRow="1" w:lastRow="0" w:firstColumn="1" w:lastColumn="0" w:noHBand="0" w:noVBand="1"/>
      </w:tblPr>
      <w:tblGrid>
        <w:gridCol w:w="2136"/>
        <w:gridCol w:w="2850"/>
        <w:gridCol w:w="2139"/>
        <w:gridCol w:w="3331"/>
      </w:tblGrid>
      <w:tr w:rsidR="001A323C" w14:paraId="55A59D8C" w14:textId="77777777" w:rsidTr="00075FAA">
        <w:trPr>
          <w:cantSplit/>
          <w:trHeight w:val="596"/>
          <w:tblHeader/>
        </w:trPr>
        <w:tc>
          <w:tcPr>
            <w:tcW w:w="1021" w:type="pct"/>
            <w:shd w:val="clear" w:color="auto" w:fill="F2F2F2" w:themeFill="background1" w:themeFillShade="F2"/>
            <w:vAlign w:val="center"/>
          </w:tcPr>
          <w:p w14:paraId="2A4B00A7" w14:textId="77777777" w:rsidR="00825357" w:rsidRDefault="00825357" w:rsidP="00D84843">
            <w:pPr>
              <w:pStyle w:val="NoSpacing"/>
              <w:rPr>
                <w:rFonts w:eastAsia="Times New Roman"/>
              </w:rPr>
            </w:pPr>
            <w:r>
              <w:rPr>
                <w:rFonts w:eastAsia="Times New Roman"/>
              </w:rPr>
              <w:t>Name of appellant</w:t>
            </w:r>
          </w:p>
        </w:tc>
        <w:tc>
          <w:tcPr>
            <w:tcW w:w="1363" w:type="pct"/>
            <w:vAlign w:val="center"/>
          </w:tcPr>
          <w:p w14:paraId="1A64DDD0" w14:textId="77777777" w:rsidR="00825357" w:rsidRDefault="00825357" w:rsidP="00D84843">
            <w:pPr>
              <w:pStyle w:val="NoSpacing"/>
              <w:rPr>
                <w:rFonts w:ascii="Rockwell" w:eastAsia="Times New Roman" w:hAnsi="Rockwell" w:cs="Times New Roman"/>
                <w:color w:val="FFFFFF" w:themeColor="background1"/>
                <w:sz w:val="20"/>
                <w:szCs w:val="20"/>
              </w:rPr>
            </w:pPr>
          </w:p>
        </w:tc>
        <w:tc>
          <w:tcPr>
            <w:tcW w:w="1023" w:type="pct"/>
            <w:shd w:val="clear" w:color="auto" w:fill="F2F2F2" w:themeFill="background1" w:themeFillShade="F2"/>
            <w:vAlign w:val="center"/>
          </w:tcPr>
          <w:p w14:paraId="11DFE8E2" w14:textId="442B523D" w:rsidR="00825357" w:rsidRDefault="00825357" w:rsidP="00D84843">
            <w:pPr>
              <w:pStyle w:val="NoSpacing"/>
              <w:rPr>
                <w:rFonts w:eastAsia="Times New Roman"/>
                <w:sz w:val="20"/>
                <w:szCs w:val="20"/>
              </w:rPr>
            </w:pPr>
            <w:r>
              <w:rPr>
                <w:rFonts w:eastAsia="Times New Roman"/>
              </w:rPr>
              <w:t>Candidate name</w:t>
            </w:r>
            <w:r w:rsidR="001A323C">
              <w:br/>
            </w:r>
            <w:r>
              <w:rPr>
                <w:rFonts w:eastAsia="Times New Roman"/>
                <w:sz w:val="20"/>
                <w:szCs w:val="20"/>
              </w:rPr>
              <w:t>if different to appellant</w:t>
            </w:r>
          </w:p>
        </w:tc>
        <w:tc>
          <w:tcPr>
            <w:tcW w:w="1593" w:type="pct"/>
            <w:vAlign w:val="center"/>
          </w:tcPr>
          <w:p w14:paraId="55F5E6D7" w14:textId="77777777" w:rsidR="00825357" w:rsidRDefault="00825357" w:rsidP="00D84843">
            <w:pPr>
              <w:pStyle w:val="NoSpacing"/>
              <w:rPr>
                <w:rFonts w:ascii="Rockwell" w:eastAsia="Times New Roman" w:hAnsi="Rockwell" w:cs="Times New Roman"/>
                <w:color w:val="FFFFFF" w:themeColor="background1"/>
                <w:sz w:val="20"/>
                <w:szCs w:val="20"/>
              </w:rPr>
            </w:pPr>
          </w:p>
        </w:tc>
      </w:tr>
      <w:tr w:rsidR="001A323C" w14:paraId="64DA6309" w14:textId="77777777" w:rsidTr="00075FAA">
        <w:trPr>
          <w:trHeight w:val="448"/>
          <w:tblHeader/>
        </w:trPr>
        <w:tc>
          <w:tcPr>
            <w:tcW w:w="1021" w:type="pct"/>
            <w:shd w:val="clear" w:color="auto" w:fill="F2F2F2" w:themeFill="background1" w:themeFillShade="F2"/>
            <w:vAlign w:val="center"/>
          </w:tcPr>
          <w:p w14:paraId="4D99DCB9" w14:textId="77777777" w:rsidR="00825357" w:rsidRDefault="00825357" w:rsidP="00D84843">
            <w:pPr>
              <w:pStyle w:val="NoSpacing"/>
              <w:rPr>
                <w:rFonts w:eastAsia="Times New Roman"/>
              </w:rPr>
            </w:pPr>
            <w:r>
              <w:rPr>
                <w:rFonts w:eastAsia="Times New Roman"/>
              </w:rPr>
              <w:t>Awarding body</w:t>
            </w:r>
          </w:p>
        </w:tc>
        <w:tc>
          <w:tcPr>
            <w:tcW w:w="1363" w:type="pct"/>
            <w:vAlign w:val="center"/>
          </w:tcPr>
          <w:p w14:paraId="22B58F62" w14:textId="77777777" w:rsidR="00825357" w:rsidRDefault="00825357" w:rsidP="00D84843">
            <w:pPr>
              <w:pStyle w:val="NoSpacing"/>
              <w:rPr>
                <w:rFonts w:ascii="Rockwell" w:eastAsia="Times New Roman" w:hAnsi="Rockwell" w:cs="Times New Roman"/>
                <w:b/>
                <w:i/>
                <w:color w:val="BFBFBF" w:themeColor="background1" w:themeShade="BF"/>
                <w:sz w:val="20"/>
                <w:szCs w:val="20"/>
              </w:rPr>
            </w:pPr>
          </w:p>
        </w:tc>
        <w:tc>
          <w:tcPr>
            <w:tcW w:w="1023" w:type="pct"/>
            <w:shd w:val="clear" w:color="auto" w:fill="F2F2F2" w:themeFill="background1" w:themeFillShade="F2"/>
            <w:vAlign w:val="center"/>
          </w:tcPr>
          <w:p w14:paraId="2A4A64D7" w14:textId="77777777" w:rsidR="00825357" w:rsidRDefault="00825357" w:rsidP="00D84843">
            <w:pPr>
              <w:pStyle w:val="NoSpacing"/>
              <w:rPr>
                <w:rFonts w:eastAsia="Times New Roman"/>
              </w:rPr>
            </w:pPr>
            <w:r>
              <w:rPr>
                <w:rFonts w:eastAsia="Times New Roman"/>
              </w:rPr>
              <w:t>Exam paper code</w:t>
            </w:r>
          </w:p>
        </w:tc>
        <w:tc>
          <w:tcPr>
            <w:tcW w:w="1593" w:type="pct"/>
            <w:vAlign w:val="center"/>
          </w:tcPr>
          <w:p w14:paraId="030B5577" w14:textId="77777777" w:rsidR="00825357" w:rsidRDefault="00825357" w:rsidP="00D84843">
            <w:pPr>
              <w:pStyle w:val="NoSpacing"/>
              <w:rPr>
                <w:rFonts w:ascii="Rockwell" w:eastAsia="Times New Roman" w:hAnsi="Rockwell" w:cs="Times New Roman"/>
                <w:i/>
                <w:color w:val="BFBFBF" w:themeColor="background1" w:themeShade="BF"/>
                <w:sz w:val="20"/>
                <w:szCs w:val="20"/>
              </w:rPr>
            </w:pPr>
          </w:p>
        </w:tc>
      </w:tr>
      <w:tr w:rsidR="001A323C" w14:paraId="382DA939" w14:textId="77777777" w:rsidTr="00075FAA">
        <w:trPr>
          <w:trHeight w:val="340"/>
          <w:tblHeader/>
        </w:trPr>
        <w:tc>
          <w:tcPr>
            <w:tcW w:w="1021" w:type="pct"/>
            <w:shd w:val="clear" w:color="auto" w:fill="F2F2F2" w:themeFill="background1" w:themeFillShade="F2"/>
            <w:vAlign w:val="center"/>
          </w:tcPr>
          <w:p w14:paraId="291641F1" w14:textId="65D8D654" w:rsidR="00825357" w:rsidRDefault="00825357" w:rsidP="00D84843">
            <w:pPr>
              <w:pStyle w:val="NoSpacing"/>
              <w:rPr>
                <w:rFonts w:eastAsia="Times New Roman"/>
              </w:rPr>
            </w:pPr>
            <w:r>
              <w:rPr>
                <w:rFonts w:eastAsia="Times New Roman"/>
              </w:rPr>
              <w:t>Qualification Type</w:t>
            </w:r>
            <w:r w:rsidR="001A323C">
              <w:t xml:space="preserve"> /</w:t>
            </w:r>
            <w:r>
              <w:rPr>
                <w:rFonts w:eastAsia="Times New Roman"/>
              </w:rPr>
              <w:t xml:space="preserve"> Subject</w:t>
            </w:r>
          </w:p>
        </w:tc>
        <w:tc>
          <w:tcPr>
            <w:tcW w:w="1363" w:type="pct"/>
            <w:vAlign w:val="center"/>
          </w:tcPr>
          <w:p w14:paraId="55EC73B8" w14:textId="77777777" w:rsidR="00825357" w:rsidRDefault="00825357" w:rsidP="00D84843">
            <w:pPr>
              <w:pStyle w:val="NoSpacing"/>
              <w:rPr>
                <w:rFonts w:ascii="Rockwell" w:eastAsia="Times New Roman" w:hAnsi="Rockwell" w:cs="Times New Roman"/>
                <w:i/>
                <w:color w:val="BFBFBF" w:themeColor="background1" w:themeShade="BF"/>
                <w:sz w:val="20"/>
                <w:szCs w:val="20"/>
              </w:rPr>
            </w:pPr>
          </w:p>
        </w:tc>
        <w:tc>
          <w:tcPr>
            <w:tcW w:w="1023" w:type="pct"/>
            <w:shd w:val="clear" w:color="auto" w:fill="F2F2F2" w:themeFill="background1" w:themeFillShade="F2"/>
            <w:vAlign w:val="center"/>
          </w:tcPr>
          <w:p w14:paraId="6B204A62" w14:textId="77777777" w:rsidR="00825357" w:rsidRDefault="00825357" w:rsidP="00D84843">
            <w:pPr>
              <w:pStyle w:val="NoSpacing"/>
              <w:rPr>
                <w:rFonts w:eastAsia="Times New Roman"/>
              </w:rPr>
            </w:pPr>
            <w:r>
              <w:rPr>
                <w:rFonts w:eastAsia="Times New Roman"/>
              </w:rPr>
              <w:t>Exam paper title</w:t>
            </w:r>
          </w:p>
        </w:tc>
        <w:tc>
          <w:tcPr>
            <w:tcW w:w="1593" w:type="pct"/>
            <w:vAlign w:val="center"/>
          </w:tcPr>
          <w:p w14:paraId="50D28B0F" w14:textId="77777777" w:rsidR="00825357" w:rsidRDefault="00825357" w:rsidP="00D84843">
            <w:pPr>
              <w:pStyle w:val="NoSpacing"/>
              <w:rPr>
                <w:rFonts w:ascii="Rockwell" w:eastAsia="Times New Roman" w:hAnsi="Rockwell" w:cs="Times New Roman"/>
                <w:sz w:val="20"/>
                <w:szCs w:val="20"/>
              </w:rPr>
            </w:pPr>
          </w:p>
        </w:tc>
      </w:tr>
      <w:tr w:rsidR="00825357" w14:paraId="46755A10" w14:textId="77777777" w:rsidTr="00480CF8">
        <w:trPr>
          <w:trHeight w:val="110"/>
          <w:tblHeader/>
        </w:trPr>
        <w:tc>
          <w:tcPr>
            <w:tcW w:w="5000" w:type="pct"/>
            <w:gridSpan w:val="4"/>
          </w:tcPr>
          <w:p w14:paraId="4AC1C354" w14:textId="77777777" w:rsidR="00825357" w:rsidRDefault="00825357" w:rsidP="00D965EF">
            <w:r>
              <w:t>Please state the grounds for your appeal below</w:t>
            </w:r>
          </w:p>
          <w:p w14:paraId="066F3C45" w14:textId="77777777" w:rsidR="00825357" w:rsidRDefault="00825357" w:rsidP="00D965EF"/>
          <w:p w14:paraId="7467D2DE" w14:textId="77777777" w:rsidR="00825357" w:rsidRDefault="00825357" w:rsidP="00D965EF"/>
          <w:p w14:paraId="4E118A81" w14:textId="77777777" w:rsidR="00825357" w:rsidRDefault="00825357" w:rsidP="00D965EF"/>
          <w:p w14:paraId="11FB5A72" w14:textId="77777777" w:rsidR="00825357" w:rsidRDefault="00825357" w:rsidP="00D965EF"/>
          <w:p w14:paraId="72C98A3F" w14:textId="77777777" w:rsidR="00825357" w:rsidRDefault="00825357" w:rsidP="00D965EF"/>
          <w:p w14:paraId="38C993FD" w14:textId="77777777" w:rsidR="00825357" w:rsidRDefault="00825357" w:rsidP="00D965EF"/>
          <w:p w14:paraId="283F298D" w14:textId="77777777" w:rsidR="00825357" w:rsidRDefault="00825357" w:rsidP="00D965EF"/>
          <w:p w14:paraId="1A29DB7E" w14:textId="77777777" w:rsidR="00825357" w:rsidRDefault="00825357" w:rsidP="00D965EF"/>
          <w:p w14:paraId="004A0E1C" w14:textId="77777777" w:rsidR="00825357" w:rsidRDefault="00825357" w:rsidP="00D965EF"/>
          <w:p w14:paraId="0778B13B" w14:textId="77777777" w:rsidR="00D84843" w:rsidRDefault="00D84843" w:rsidP="00D965EF"/>
          <w:p w14:paraId="085A62A2" w14:textId="77777777" w:rsidR="008E1114" w:rsidRDefault="008E1114" w:rsidP="00D965EF"/>
          <w:p w14:paraId="5A0C822C" w14:textId="77777777" w:rsidR="008E1114" w:rsidRDefault="008E1114" w:rsidP="00D965EF"/>
          <w:p w14:paraId="340BFF8C" w14:textId="77777777" w:rsidR="00825357" w:rsidRDefault="00825357" w:rsidP="00D965EF"/>
          <w:p w14:paraId="4B575A41" w14:textId="77777777" w:rsidR="00825357" w:rsidRDefault="00825357" w:rsidP="00D965EF"/>
          <w:p w14:paraId="712E40E8" w14:textId="77777777" w:rsidR="00825357" w:rsidRDefault="00825357" w:rsidP="00D965EF"/>
          <w:p w14:paraId="381793C0" w14:textId="77777777" w:rsidR="00825357" w:rsidRDefault="00825357" w:rsidP="00D965EF"/>
          <w:p w14:paraId="7B8C0A55" w14:textId="73264C01" w:rsidR="00825357" w:rsidRPr="00D965EF" w:rsidRDefault="00825357" w:rsidP="00D965EF">
            <w:pPr>
              <w:rPr>
                <w:b/>
                <w:bCs/>
              </w:rPr>
            </w:pPr>
            <w:r w:rsidRPr="00D965EF">
              <w:rPr>
                <w:b/>
                <w:bCs/>
              </w:rPr>
              <w:t>If necessary, continue on an additional page if this form is being completed electronically or overleaf if hard copy being completed</w:t>
            </w:r>
            <w:r w:rsidR="00D965EF" w:rsidRPr="00D965EF">
              <w:rPr>
                <w:b/>
                <w:bCs/>
              </w:rPr>
              <w:t>.</w:t>
            </w:r>
          </w:p>
        </w:tc>
      </w:tr>
      <w:tr w:rsidR="00825357" w14:paraId="4C6BFEB0" w14:textId="77777777" w:rsidTr="00480CF8">
        <w:trPr>
          <w:trHeight w:val="397"/>
          <w:tblHeader/>
        </w:trPr>
        <w:tc>
          <w:tcPr>
            <w:tcW w:w="5000" w:type="pct"/>
            <w:gridSpan w:val="4"/>
            <w:vAlign w:val="center"/>
          </w:tcPr>
          <w:p w14:paraId="1F0CE2F8" w14:textId="7F262AA0" w:rsidR="00825357" w:rsidRDefault="00825357" w:rsidP="00480CF8">
            <w:pPr>
              <w:pStyle w:val="NoSpacing"/>
              <w:rPr>
                <w:b/>
              </w:rPr>
            </w:pPr>
            <w:r>
              <w:t>Appellant signature:</w:t>
            </w:r>
            <w:r w:rsidR="00B725E7">
              <w:tab/>
            </w:r>
            <w:r w:rsidR="00B725E7">
              <w:tab/>
            </w:r>
            <w:r w:rsidR="00B725E7">
              <w:tab/>
            </w:r>
            <w:r w:rsidR="00B725E7">
              <w:tab/>
            </w:r>
            <w:r w:rsidR="00B725E7">
              <w:tab/>
            </w:r>
            <w:r w:rsidR="00B725E7">
              <w:tab/>
            </w:r>
            <w:r w:rsidR="00B725E7">
              <w:tab/>
            </w:r>
            <w:r>
              <w:t>Date</w:t>
            </w:r>
            <w:r w:rsidR="00B725E7">
              <w:t>:</w:t>
            </w:r>
          </w:p>
        </w:tc>
      </w:tr>
      <w:tr w:rsidR="00825357" w14:paraId="08700420" w14:textId="77777777" w:rsidTr="00480CF8">
        <w:trPr>
          <w:trHeight w:val="397"/>
          <w:tblHeader/>
        </w:trPr>
        <w:tc>
          <w:tcPr>
            <w:tcW w:w="5000" w:type="pct"/>
            <w:gridSpan w:val="4"/>
            <w:vAlign w:val="center"/>
          </w:tcPr>
          <w:p w14:paraId="6616816C" w14:textId="3A29E822" w:rsidR="00825357" w:rsidRDefault="00825357" w:rsidP="00480CF8">
            <w:pPr>
              <w:pStyle w:val="NoSpacing"/>
              <w:rPr>
                <w:b/>
              </w:rPr>
            </w:pPr>
            <w:r>
              <w:t>Appellant Telephone:</w:t>
            </w:r>
            <w:r w:rsidR="00B725E7">
              <w:tab/>
            </w:r>
            <w:r w:rsidR="00B725E7">
              <w:tab/>
            </w:r>
            <w:r w:rsidR="00B725E7">
              <w:tab/>
            </w:r>
            <w:r w:rsidR="00B725E7">
              <w:tab/>
            </w:r>
            <w:r>
              <w:t>Appellant Email</w:t>
            </w:r>
            <w:r w:rsidR="00B725E7">
              <w:t>:</w:t>
            </w:r>
          </w:p>
        </w:tc>
      </w:tr>
    </w:tbl>
    <w:p w14:paraId="36BD9F54" w14:textId="77777777" w:rsidR="00480CF8" w:rsidRDefault="00480CF8" w:rsidP="00480CF8">
      <w:pPr>
        <w:pStyle w:val="NoSpacing"/>
      </w:pPr>
    </w:p>
    <w:p w14:paraId="4C5AE4B7" w14:textId="373CE8D9" w:rsidR="00825357" w:rsidRPr="00480CF8" w:rsidRDefault="00825357" w:rsidP="00480CF8">
      <w:pPr>
        <w:rPr>
          <w:b/>
          <w:bCs/>
        </w:rPr>
      </w:pPr>
      <w:r w:rsidRPr="00480CF8">
        <w:rPr>
          <w:b/>
          <w:bCs/>
        </w:rPr>
        <w:t>This form must be signed, dated and returned to the exams officer on behalf of the head of centre to the timescale indicated in the relevant appeals procedure</w:t>
      </w:r>
      <w:r w:rsidR="00480CF8">
        <w:rPr>
          <w:b/>
          <w:bCs/>
        </w:rPr>
        <w:t>.</w:t>
      </w:r>
    </w:p>
    <w:p w14:paraId="560516F2" w14:textId="77777777" w:rsidR="00825357" w:rsidRDefault="00825357" w:rsidP="00825357">
      <w:pPr>
        <w:spacing w:after="200" w:line="276" w:lineRule="auto"/>
        <w:rPr>
          <w:rFonts w:ascii="Rockwell" w:hAnsi="Rockwell" w:cs="Arial"/>
          <w:b/>
          <w:color w:val="003399"/>
          <w:sz w:val="24"/>
        </w:rPr>
      </w:pPr>
      <w:r>
        <w:rPr>
          <w:rFonts w:ascii="Rockwell" w:hAnsi="Rockwell" w:cs="Arial"/>
          <w:b/>
          <w:color w:val="003399"/>
          <w:sz w:val="24"/>
        </w:rPr>
        <w:lastRenderedPageBreak/>
        <w:br w:type="page"/>
      </w:r>
    </w:p>
    <w:p w14:paraId="1C4E3348" w14:textId="219DF802" w:rsidR="00825357" w:rsidRDefault="008E1114" w:rsidP="008E1114">
      <w:pPr>
        <w:pStyle w:val="Heading1"/>
      </w:pPr>
      <w:bookmarkStart w:id="3" w:name="_Hlk495914523"/>
      <w:r>
        <w:rPr>
          <w:noProof/>
          <w:sz w:val="24"/>
        </w:rPr>
        <w:lastRenderedPageBreak/>
        <w:drawing>
          <wp:anchor distT="0" distB="0" distL="114300" distR="114300" simplePos="0" relativeHeight="251664384" behindDoc="0" locked="0" layoutInCell="1" allowOverlap="1" wp14:anchorId="4440314E" wp14:editId="7F575517">
            <wp:simplePos x="457200" y="457200"/>
            <wp:positionH relativeFrom="margin">
              <wp:align>right</wp:align>
            </wp:positionH>
            <wp:positionV relativeFrom="margin">
              <wp:align>top</wp:align>
            </wp:positionV>
            <wp:extent cx="1848575" cy="540000"/>
            <wp:effectExtent l="0" t="0" r="0" b="0"/>
            <wp:wrapSquare wrapText="bothSides"/>
            <wp:docPr id="712834539" name="Picture 712834539" descr="A logo with blu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31682" name="Picture 2" descr="A logo with blue letter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48575" cy="540000"/>
                    </a:xfrm>
                    <a:prstGeom prst="rect">
                      <a:avLst/>
                    </a:prstGeom>
                  </pic:spPr>
                </pic:pic>
              </a:graphicData>
            </a:graphic>
          </wp:anchor>
        </w:drawing>
      </w:r>
      <w:r w:rsidR="00825357">
        <w:t>ROR requests, complaints and appeals log</w:t>
      </w:r>
    </w:p>
    <w:p w14:paraId="7F12242C" w14:textId="77777777" w:rsidR="00825357" w:rsidRDefault="00825357" w:rsidP="008E1114">
      <w:r>
        <w:t xml:space="preserve">On receipt, all complaints/appeals are assigned a reference number and logged. </w:t>
      </w:r>
      <w:bookmarkStart w:id="4" w:name="_Hlk497161196"/>
      <w:r>
        <w:t>Outcome and outcome date is also recorded.</w:t>
      </w:r>
    </w:p>
    <w:p w14:paraId="7602B613" w14:textId="77777777" w:rsidR="00825357" w:rsidRDefault="00825357" w:rsidP="008E1114">
      <w:r>
        <w:t xml:space="preserve">The outcome of any review of results will be made known to the head of centre.  A written record of the review will be kept and logged </w:t>
      </w:r>
      <w:bookmarkEnd w:id="4"/>
      <w:r>
        <w:t>as an appeal, so information can be easily made available to an awarding body upon request.  Documentation will be stored and retained securely by the Exams Officer.</w:t>
      </w:r>
    </w:p>
    <w:tbl>
      <w:tblPr>
        <w:tblStyle w:val="TableGrid"/>
        <w:tblW w:w="0" w:type="auto"/>
        <w:tblLook w:val="04A0" w:firstRow="1" w:lastRow="0" w:firstColumn="1" w:lastColumn="0" w:noHBand="0" w:noVBand="1"/>
      </w:tblPr>
      <w:tblGrid>
        <w:gridCol w:w="949"/>
        <w:gridCol w:w="1404"/>
        <w:gridCol w:w="4600"/>
        <w:gridCol w:w="2098"/>
        <w:gridCol w:w="1405"/>
      </w:tblGrid>
      <w:tr w:rsidR="00825357" w14:paraId="58A70798" w14:textId="77777777" w:rsidTr="00075FAA">
        <w:tc>
          <w:tcPr>
            <w:tcW w:w="949" w:type="dxa"/>
            <w:shd w:val="clear" w:color="auto" w:fill="F2F2F2" w:themeFill="background1" w:themeFillShade="F2"/>
          </w:tcPr>
          <w:p w14:paraId="610FEE1D" w14:textId="77777777" w:rsidR="00825357" w:rsidRDefault="00825357" w:rsidP="00D84843">
            <w:pPr>
              <w:pStyle w:val="NoSpacing"/>
              <w:rPr>
                <w:rFonts w:eastAsia="Times New Roman"/>
              </w:rPr>
            </w:pPr>
            <w:r>
              <w:rPr>
                <w:rFonts w:eastAsia="Times New Roman"/>
              </w:rPr>
              <w:t>Ref No.</w:t>
            </w:r>
          </w:p>
        </w:tc>
        <w:tc>
          <w:tcPr>
            <w:tcW w:w="1404" w:type="dxa"/>
            <w:shd w:val="clear" w:color="auto" w:fill="F2F2F2" w:themeFill="background1" w:themeFillShade="F2"/>
          </w:tcPr>
          <w:p w14:paraId="3B2EA813" w14:textId="77777777" w:rsidR="00825357" w:rsidRDefault="00825357" w:rsidP="00D84843">
            <w:pPr>
              <w:pStyle w:val="NoSpacing"/>
              <w:rPr>
                <w:rFonts w:eastAsia="Times New Roman"/>
              </w:rPr>
            </w:pPr>
            <w:r>
              <w:rPr>
                <w:rFonts w:eastAsia="Times New Roman"/>
              </w:rPr>
              <w:t>Date received</w:t>
            </w:r>
          </w:p>
        </w:tc>
        <w:tc>
          <w:tcPr>
            <w:tcW w:w="4600" w:type="dxa"/>
            <w:shd w:val="clear" w:color="auto" w:fill="F2F2F2" w:themeFill="background1" w:themeFillShade="F2"/>
          </w:tcPr>
          <w:p w14:paraId="07F2BD11" w14:textId="77777777" w:rsidR="00825357" w:rsidRDefault="00825357" w:rsidP="00D84843">
            <w:pPr>
              <w:pStyle w:val="NoSpacing"/>
              <w:rPr>
                <w:rFonts w:eastAsia="Times New Roman"/>
              </w:rPr>
            </w:pPr>
            <w:r>
              <w:rPr>
                <w:rFonts w:eastAsia="Times New Roman"/>
              </w:rPr>
              <w:t>Complaint or Appeal</w:t>
            </w:r>
          </w:p>
        </w:tc>
        <w:tc>
          <w:tcPr>
            <w:tcW w:w="2098" w:type="dxa"/>
            <w:shd w:val="clear" w:color="auto" w:fill="F2F2F2" w:themeFill="background1" w:themeFillShade="F2"/>
          </w:tcPr>
          <w:p w14:paraId="064BF8B1" w14:textId="77777777" w:rsidR="00825357" w:rsidRDefault="00825357" w:rsidP="00D84843">
            <w:pPr>
              <w:pStyle w:val="NoSpacing"/>
              <w:rPr>
                <w:bCs/>
              </w:rPr>
            </w:pPr>
            <w:r>
              <w:rPr>
                <w:bCs/>
              </w:rPr>
              <w:t>Outcome</w:t>
            </w:r>
          </w:p>
        </w:tc>
        <w:tc>
          <w:tcPr>
            <w:tcW w:w="1405" w:type="dxa"/>
            <w:shd w:val="clear" w:color="auto" w:fill="F2F2F2" w:themeFill="background1" w:themeFillShade="F2"/>
          </w:tcPr>
          <w:p w14:paraId="2B9044AA" w14:textId="77777777" w:rsidR="00825357" w:rsidRDefault="00825357" w:rsidP="00D84843">
            <w:pPr>
              <w:pStyle w:val="NoSpacing"/>
              <w:rPr>
                <w:bCs/>
              </w:rPr>
            </w:pPr>
            <w:r>
              <w:rPr>
                <w:bCs/>
              </w:rPr>
              <w:t>Outcome date</w:t>
            </w:r>
          </w:p>
        </w:tc>
      </w:tr>
      <w:tr w:rsidR="00825357" w14:paraId="68CEF60E" w14:textId="77777777" w:rsidTr="00756B39">
        <w:trPr>
          <w:trHeight w:val="567"/>
        </w:trPr>
        <w:tc>
          <w:tcPr>
            <w:tcW w:w="949" w:type="dxa"/>
            <w:vAlign w:val="center"/>
          </w:tcPr>
          <w:p w14:paraId="1ADB4A42" w14:textId="77777777" w:rsidR="00825357" w:rsidRDefault="00825357" w:rsidP="00756B39">
            <w:pPr>
              <w:pStyle w:val="NoSpacing"/>
              <w:rPr>
                <w:rFonts w:eastAsia="Times New Roman"/>
              </w:rPr>
            </w:pPr>
          </w:p>
        </w:tc>
        <w:tc>
          <w:tcPr>
            <w:tcW w:w="1404" w:type="dxa"/>
            <w:vAlign w:val="center"/>
          </w:tcPr>
          <w:p w14:paraId="69BC7900" w14:textId="77777777" w:rsidR="00825357" w:rsidRDefault="00825357" w:rsidP="00756B39">
            <w:pPr>
              <w:pStyle w:val="NoSpacing"/>
              <w:rPr>
                <w:rFonts w:eastAsia="Times New Roman"/>
              </w:rPr>
            </w:pPr>
          </w:p>
        </w:tc>
        <w:tc>
          <w:tcPr>
            <w:tcW w:w="4600" w:type="dxa"/>
            <w:vAlign w:val="center"/>
          </w:tcPr>
          <w:p w14:paraId="7E7AE996" w14:textId="77777777" w:rsidR="00825357" w:rsidRDefault="00825357" w:rsidP="00756B39">
            <w:pPr>
              <w:pStyle w:val="NoSpacing"/>
              <w:rPr>
                <w:rFonts w:eastAsia="Times New Roman"/>
              </w:rPr>
            </w:pPr>
          </w:p>
        </w:tc>
        <w:tc>
          <w:tcPr>
            <w:tcW w:w="2098" w:type="dxa"/>
            <w:vAlign w:val="center"/>
          </w:tcPr>
          <w:p w14:paraId="4C60119C" w14:textId="77777777" w:rsidR="00825357" w:rsidRDefault="00825357" w:rsidP="00756B39">
            <w:pPr>
              <w:pStyle w:val="NoSpacing"/>
              <w:rPr>
                <w:b/>
                <w:bCs/>
              </w:rPr>
            </w:pPr>
          </w:p>
        </w:tc>
        <w:tc>
          <w:tcPr>
            <w:tcW w:w="1405" w:type="dxa"/>
            <w:vAlign w:val="center"/>
          </w:tcPr>
          <w:p w14:paraId="1C9059BA" w14:textId="77777777" w:rsidR="00825357" w:rsidRDefault="00825357" w:rsidP="00756B39">
            <w:pPr>
              <w:pStyle w:val="NoSpacing"/>
              <w:rPr>
                <w:b/>
                <w:bCs/>
              </w:rPr>
            </w:pPr>
          </w:p>
        </w:tc>
      </w:tr>
      <w:tr w:rsidR="00825357" w14:paraId="0AF5CE61" w14:textId="77777777" w:rsidTr="00756B39">
        <w:trPr>
          <w:trHeight w:val="567"/>
        </w:trPr>
        <w:tc>
          <w:tcPr>
            <w:tcW w:w="949" w:type="dxa"/>
            <w:vAlign w:val="center"/>
          </w:tcPr>
          <w:p w14:paraId="66C26DD8" w14:textId="77777777" w:rsidR="00825357" w:rsidRDefault="00825357" w:rsidP="00756B39">
            <w:pPr>
              <w:pStyle w:val="NoSpacing"/>
              <w:rPr>
                <w:rFonts w:eastAsia="Times New Roman"/>
              </w:rPr>
            </w:pPr>
          </w:p>
        </w:tc>
        <w:tc>
          <w:tcPr>
            <w:tcW w:w="1404" w:type="dxa"/>
            <w:vAlign w:val="center"/>
          </w:tcPr>
          <w:p w14:paraId="4BFCF3D9" w14:textId="77777777" w:rsidR="00825357" w:rsidRDefault="00825357" w:rsidP="00756B39">
            <w:pPr>
              <w:pStyle w:val="NoSpacing"/>
              <w:rPr>
                <w:rFonts w:eastAsia="Times New Roman"/>
              </w:rPr>
            </w:pPr>
          </w:p>
        </w:tc>
        <w:tc>
          <w:tcPr>
            <w:tcW w:w="4600" w:type="dxa"/>
            <w:vAlign w:val="center"/>
          </w:tcPr>
          <w:p w14:paraId="4223B9C1" w14:textId="77777777" w:rsidR="00825357" w:rsidRDefault="00825357" w:rsidP="00756B39">
            <w:pPr>
              <w:pStyle w:val="NoSpacing"/>
              <w:rPr>
                <w:rFonts w:eastAsia="Times New Roman"/>
              </w:rPr>
            </w:pPr>
          </w:p>
        </w:tc>
        <w:tc>
          <w:tcPr>
            <w:tcW w:w="2098" w:type="dxa"/>
            <w:vAlign w:val="center"/>
          </w:tcPr>
          <w:p w14:paraId="6F99E67F" w14:textId="77777777" w:rsidR="00825357" w:rsidRDefault="00825357" w:rsidP="00756B39">
            <w:pPr>
              <w:pStyle w:val="NoSpacing"/>
              <w:rPr>
                <w:b/>
                <w:bCs/>
              </w:rPr>
            </w:pPr>
          </w:p>
        </w:tc>
        <w:tc>
          <w:tcPr>
            <w:tcW w:w="1405" w:type="dxa"/>
            <w:vAlign w:val="center"/>
          </w:tcPr>
          <w:p w14:paraId="7E2C779D" w14:textId="77777777" w:rsidR="00825357" w:rsidRDefault="00825357" w:rsidP="00756B39">
            <w:pPr>
              <w:pStyle w:val="NoSpacing"/>
              <w:rPr>
                <w:b/>
                <w:bCs/>
              </w:rPr>
            </w:pPr>
          </w:p>
        </w:tc>
      </w:tr>
      <w:tr w:rsidR="00825357" w14:paraId="1CDD6C22" w14:textId="77777777" w:rsidTr="00756B39">
        <w:trPr>
          <w:trHeight w:val="567"/>
        </w:trPr>
        <w:tc>
          <w:tcPr>
            <w:tcW w:w="949" w:type="dxa"/>
            <w:vAlign w:val="center"/>
          </w:tcPr>
          <w:p w14:paraId="12FB1AF6" w14:textId="77777777" w:rsidR="00825357" w:rsidRDefault="00825357" w:rsidP="00756B39">
            <w:pPr>
              <w:pStyle w:val="NoSpacing"/>
              <w:rPr>
                <w:rFonts w:eastAsia="Times New Roman"/>
              </w:rPr>
            </w:pPr>
          </w:p>
        </w:tc>
        <w:tc>
          <w:tcPr>
            <w:tcW w:w="1404" w:type="dxa"/>
            <w:vAlign w:val="center"/>
          </w:tcPr>
          <w:p w14:paraId="4645F9ED" w14:textId="77777777" w:rsidR="00825357" w:rsidRDefault="00825357" w:rsidP="00756B39">
            <w:pPr>
              <w:pStyle w:val="NoSpacing"/>
              <w:rPr>
                <w:rFonts w:eastAsia="Times New Roman"/>
              </w:rPr>
            </w:pPr>
          </w:p>
        </w:tc>
        <w:tc>
          <w:tcPr>
            <w:tcW w:w="4600" w:type="dxa"/>
            <w:vAlign w:val="center"/>
          </w:tcPr>
          <w:p w14:paraId="0591D989" w14:textId="77777777" w:rsidR="00825357" w:rsidRDefault="00825357" w:rsidP="00756B39">
            <w:pPr>
              <w:pStyle w:val="NoSpacing"/>
              <w:rPr>
                <w:rFonts w:eastAsia="Times New Roman"/>
              </w:rPr>
            </w:pPr>
          </w:p>
        </w:tc>
        <w:tc>
          <w:tcPr>
            <w:tcW w:w="2098" w:type="dxa"/>
            <w:vAlign w:val="center"/>
          </w:tcPr>
          <w:p w14:paraId="4753077B" w14:textId="77777777" w:rsidR="00825357" w:rsidRDefault="00825357" w:rsidP="00756B39">
            <w:pPr>
              <w:pStyle w:val="NoSpacing"/>
              <w:rPr>
                <w:b/>
                <w:bCs/>
              </w:rPr>
            </w:pPr>
          </w:p>
        </w:tc>
        <w:tc>
          <w:tcPr>
            <w:tcW w:w="1405" w:type="dxa"/>
            <w:vAlign w:val="center"/>
          </w:tcPr>
          <w:p w14:paraId="5752C1B0" w14:textId="77777777" w:rsidR="00825357" w:rsidRDefault="00825357" w:rsidP="00756B39">
            <w:pPr>
              <w:pStyle w:val="NoSpacing"/>
              <w:rPr>
                <w:b/>
                <w:bCs/>
              </w:rPr>
            </w:pPr>
          </w:p>
        </w:tc>
      </w:tr>
      <w:tr w:rsidR="00825357" w14:paraId="5172400C" w14:textId="77777777" w:rsidTr="00756B39">
        <w:trPr>
          <w:trHeight w:val="567"/>
        </w:trPr>
        <w:tc>
          <w:tcPr>
            <w:tcW w:w="949" w:type="dxa"/>
            <w:vAlign w:val="center"/>
          </w:tcPr>
          <w:p w14:paraId="6614E68D" w14:textId="77777777" w:rsidR="00825357" w:rsidRDefault="00825357" w:rsidP="00756B39">
            <w:pPr>
              <w:pStyle w:val="NoSpacing"/>
              <w:rPr>
                <w:rFonts w:eastAsia="Times New Roman"/>
              </w:rPr>
            </w:pPr>
          </w:p>
        </w:tc>
        <w:tc>
          <w:tcPr>
            <w:tcW w:w="1404" w:type="dxa"/>
            <w:vAlign w:val="center"/>
          </w:tcPr>
          <w:p w14:paraId="4ADD99C5" w14:textId="77777777" w:rsidR="00825357" w:rsidRDefault="00825357" w:rsidP="00756B39">
            <w:pPr>
              <w:pStyle w:val="NoSpacing"/>
              <w:rPr>
                <w:rFonts w:eastAsia="Times New Roman"/>
              </w:rPr>
            </w:pPr>
          </w:p>
        </w:tc>
        <w:tc>
          <w:tcPr>
            <w:tcW w:w="4600" w:type="dxa"/>
            <w:vAlign w:val="center"/>
          </w:tcPr>
          <w:p w14:paraId="3260FFA5" w14:textId="77777777" w:rsidR="00825357" w:rsidRDefault="00825357" w:rsidP="00756B39">
            <w:pPr>
              <w:pStyle w:val="NoSpacing"/>
              <w:rPr>
                <w:rFonts w:eastAsia="Times New Roman"/>
              </w:rPr>
            </w:pPr>
          </w:p>
        </w:tc>
        <w:tc>
          <w:tcPr>
            <w:tcW w:w="2098" w:type="dxa"/>
            <w:vAlign w:val="center"/>
          </w:tcPr>
          <w:p w14:paraId="4E3C380E" w14:textId="77777777" w:rsidR="00825357" w:rsidRDefault="00825357" w:rsidP="00756B39">
            <w:pPr>
              <w:pStyle w:val="NoSpacing"/>
              <w:rPr>
                <w:b/>
                <w:bCs/>
              </w:rPr>
            </w:pPr>
          </w:p>
        </w:tc>
        <w:tc>
          <w:tcPr>
            <w:tcW w:w="1405" w:type="dxa"/>
            <w:vAlign w:val="center"/>
          </w:tcPr>
          <w:p w14:paraId="773F4620" w14:textId="77777777" w:rsidR="00825357" w:rsidRDefault="00825357" w:rsidP="00756B39">
            <w:pPr>
              <w:pStyle w:val="NoSpacing"/>
              <w:rPr>
                <w:b/>
                <w:bCs/>
              </w:rPr>
            </w:pPr>
          </w:p>
        </w:tc>
      </w:tr>
      <w:tr w:rsidR="00825357" w14:paraId="62A1C094" w14:textId="77777777" w:rsidTr="00756B39">
        <w:trPr>
          <w:trHeight w:val="567"/>
        </w:trPr>
        <w:tc>
          <w:tcPr>
            <w:tcW w:w="949" w:type="dxa"/>
            <w:vAlign w:val="center"/>
          </w:tcPr>
          <w:p w14:paraId="270FE11B" w14:textId="77777777" w:rsidR="00825357" w:rsidRDefault="00825357" w:rsidP="00756B39">
            <w:pPr>
              <w:pStyle w:val="NoSpacing"/>
              <w:rPr>
                <w:rFonts w:eastAsia="Times New Roman"/>
              </w:rPr>
            </w:pPr>
          </w:p>
        </w:tc>
        <w:tc>
          <w:tcPr>
            <w:tcW w:w="1404" w:type="dxa"/>
            <w:vAlign w:val="center"/>
          </w:tcPr>
          <w:p w14:paraId="273B8CFF" w14:textId="77777777" w:rsidR="00825357" w:rsidRDefault="00825357" w:rsidP="00756B39">
            <w:pPr>
              <w:pStyle w:val="NoSpacing"/>
              <w:rPr>
                <w:rFonts w:eastAsia="Times New Roman"/>
              </w:rPr>
            </w:pPr>
          </w:p>
        </w:tc>
        <w:tc>
          <w:tcPr>
            <w:tcW w:w="4600" w:type="dxa"/>
            <w:vAlign w:val="center"/>
          </w:tcPr>
          <w:p w14:paraId="329CD15A" w14:textId="77777777" w:rsidR="00825357" w:rsidRDefault="00825357" w:rsidP="00756B39">
            <w:pPr>
              <w:pStyle w:val="NoSpacing"/>
              <w:rPr>
                <w:rFonts w:eastAsia="Times New Roman"/>
              </w:rPr>
            </w:pPr>
          </w:p>
        </w:tc>
        <w:tc>
          <w:tcPr>
            <w:tcW w:w="2098" w:type="dxa"/>
            <w:vAlign w:val="center"/>
          </w:tcPr>
          <w:p w14:paraId="451844CF" w14:textId="77777777" w:rsidR="00825357" w:rsidRDefault="00825357" w:rsidP="00756B39">
            <w:pPr>
              <w:pStyle w:val="NoSpacing"/>
              <w:rPr>
                <w:b/>
                <w:bCs/>
              </w:rPr>
            </w:pPr>
          </w:p>
        </w:tc>
        <w:tc>
          <w:tcPr>
            <w:tcW w:w="1405" w:type="dxa"/>
            <w:vAlign w:val="center"/>
          </w:tcPr>
          <w:p w14:paraId="4F148E3E" w14:textId="77777777" w:rsidR="00825357" w:rsidRDefault="00825357" w:rsidP="00756B39">
            <w:pPr>
              <w:pStyle w:val="NoSpacing"/>
              <w:rPr>
                <w:b/>
                <w:bCs/>
              </w:rPr>
            </w:pPr>
          </w:p>
        </w:tc>
      </w:tr>
      <w:tr w:rsidR="00825357" w14:paraId="0B151827" w14:textId="77777777" w:rsidTr="00756B39">
        <w:trPr>
          <w:trHeight w:val="567"/>
        </w:trPr>
        <w:tc>
          <w:tcPr>
            <w:tcW w:w="949" w:type="dxa"/>
            <w:vAlign w:val="center"/>
          </w:tcPr>
          <w:p w14:paraId="7265E8B8" w14:textId="77777777" w:rsidR="00825357" w:rsidRDefault="00825357" w:rsidP="00756B39">
            <w:pPr>
              <w:pStyle w:val="NoSpacing"/>
              <w:rPr>
                <w:rFonts w:eastAsia="Times New Roman"/>
              </w:rPr>
            </w:pPr>
          </w:p>
        </w:tc>
        <w:tc>
          <w:tcPr>
            <w:tcW w:w="1404" w:type="dxa"/>
            <w:vAlign w:val="center"/>
          </w:tcPr>
          <w:p w14:paraId="4A9DDDD1" w14:textId="77777777" w:rsidR="00825357" w:rsidRDefault="00825357" w:rsidP="00756B39">
            <w:pPr>
              <w:pStyle w:val="NoSpacing"/>
              <w:rPr>
                <w:rFonts w:eastAsia="Times New Roman"/>
              </w:rPr>
            </w:pPr>
          </w:p>
        </w:tc>
        <w:tc>
          <w:tcPr>
            <w:tcW w:w="4600" w:type="dxa"/>
            <w:vAlign w:val="center"/>
          </w:tcPr>
          <w:p w14:paraId="25538840" w14:textId="77777777" w:rsidR="00825357" w:rsidRDefault="00825357" w:rsidP="00756B39">
            <w:pPr>
              <w:pStyle w:val="NoSpacing"/>
              <w:rPr>
                <w:rFonts w:eastAsia="Times New Roman"/>
              </w:rPr>
            </w:pPr>
          </w:p>
        </w:tc>
        <w:tc>
          <w:tcPr>
            <w:tcW w:w="2098" w:type="dxa"/>
            <w:vAlign w:val="center"/>
          </w:tcPr>
          <w:p w14:paraId="109EB341" w14:textId="77777777" w:rsidR="00825357" w:rsidRDefault="00825357" w:rsidP="00756B39">
            <w:pPr>
              <w:pStyle w:val="NoSpacing"/>
              <w:rPr>
                <w:b/>
                <w:bCs/>
              </w:rPr>
            </w:pPr>
          </w:p>
        </w:tc>
        <w:tc>
          <w:tcPr>
            <w:tcW w:w="1405" w:type="dxa"/>
            <w:vAlign w:val="center"/>
          </w:tcPr>
          <w:p w14:paraId="334F7A57" w14:textId="77777777" w:rsidR="00825357" w:rsidRDefault="00825357" w:rsidP="00756B39">
            <w:pPr>
              <w:pStyle w:val="NoSpacing"/>
              <w:rPr>
                <w:b/>
                <w:bCs/>
              </w:rPr>
            </w:pPr>
          </w:p>
        </w:tc>
      </w:tr>
      <w:tr w:rsidR="00825357" w14:paraId="4B6FD504" w14:textId="77777777" w:rsidTr="00756B39">
        <w:trPr>
          <w:trHeight w:val="567"/>
        </w:trPr>
        <w:tc>
          <w:tcPr>
            <w:tcW w:w="949" w:type="dxa"/>
            <w:vAlign w:val="center"/>
          </w:tcPr>
          <w:p w14:paraId="243AA0D3" w14:textId="77777777" w:rsidR="00825357" w:rsidRDefault="00825357" w:rsidP="00756B39">
            <w:pPr>
              <w:pStyle w:val="NoSpacing"/>
              <w:rPr>
                <w:rFonts w:eastAsia="Times New Roman"/>
              </w:rPr>
            </w:pPr>
          </w:p>
        </w:tc>
        <w:tc>
          <w:tcPr>
            <w:tcW w:w="1404" w:type="dxa"/>
            <w:vAlign w:val="center"/>
          </w:tcPr>
          <w:p w14:paraId="7838962A" w14:textId="77777777" w:rsidR="00825357" w:rsidRDefault="00825357" w:rsidP="00756B39">
            <w:pPr>
              <w:pStyle w:val="NoSpacing"/>
              <w:rPr>
                <w:rFonts w:eastAsia="Times New Roman"/>
              </w:rPr>
            </w:pPr>
          </w:p>
        </w:tc>
        <w:tc>
          <w:tcPr>
            <w:tcW w:w="4600" w:type="dxa"/>
            <w:vAlign w:val="center"/>
          </w:tcPr>
          <w:p w14:paraId="2DE5CF75" w14:textId="77777777" w:rsidR="00825357" w:rsidRDefault="00825357" w:rsidP="00756B39">
            <w:pPr>
              <w:pStyle w:val="NoSpacing"/>
              <w:rPr>
                <w:rFonts w:eastAsia="Times New Roman"/>
              </w:rPr>
            </w:pPr>
          </w:p>
        </w:tc>
        <w:tc>
          <w:tcPr>
            <w:tcW w:w="2098" w:type="dxa"/>
            <w:vAlign w:val="center"/>
          </w:tcPr>
          <w:p w14:paraId="64547B44" w14:textId="77777777" w:rsidR="00825357" w:rsidRDefault="00825357" w:rsidP="00756B39">
            <w:pPr>
              <w:pStyle w:val="NoSpacing"/>
              <w:rPr>
                <w:b/>
                <w:bCs/>
              </w:rPr>
            </w:pPr>
          </w:p>
        </w:tc>
        <w:tc>
          <w:tcPr>
            <w:tcW w:w="1405" w:type="dxa"/>
            <w:vAlign w:val="center"/>
          </w:tcPr>
          <w:p w14:paraId="1809CFA6" w14:textId="77777777" w:rsidR="00825357" w:rsidRDefault="00825357" w:rsidP="00756B39">
            <w:pPr>
              <w:pStyle w:val="NoSpacing"/>
              <w:rPr>
                <w:b/>
                <w:bCs/>
              </w:rPr>
            </w:pPr>
          </w:p>
        </w:tc>
      </w:tr>
      <w:tr w:rsidR="00825357" w14:paraId="5A8E8F1F" w14:textId="77777777" w:rsidTr="00756B39">
        <w:trPr>
          <w:trHeight w:val="567"/>
        </w:trPr>
        <w:tc>
          <w:tcPr>
            <w:tcW w:w="949" w:type="dxa"/>
            <w:vAlign w:val="center"/>
          </w:tcPr>
          <w:p w14:paraId="1C4BDFC2" w14:textId="77777777" w:rsidR="00825357" w:rsidRDefault="00825357" w:rsidP="00756B39">
            <w:pPr>
              <w:pStyle w:val="NoSpacing"/>
              <w:rPr>
                <w:rFonts w:eastAsia="Times New Roman"/>
              </w:rPr>
            </w:pPr>
          </w:p>
        </w:tc>
        <w:tc>
          <w:tcPr>
            <w:tcW w:w="1404" w:type="dxa"/>
            <w:vAlign w:val="center"/>
          </w:tcPr>
          <w:p w14:paraId="25D3DF22" w14:textId="77777777" w:rsidR="00825357" w:rsidRDefault="00825357" w:rsidP="00756B39">
            <w:pPr>
              <w:pStyle w:val="NoSpacing"/>
              <w:rPr>
                <w:rFonts w:eastAsia="Times New Roman"/>
              </w:rPr>
            </w:pPr>
          </w:p>
        </w:tc>
        <w:tc>
          <w:tcPr>
            <w:tcW w:w="4600" w:type="dxa"/>
            <w:vAlign w:val="center"/>
          </w:tcPr>
          <w:p w14:paraId="4C23E408" w14:textId="77777777" w:rsidR="00825357" w:rsidRDefault="00825357" w:rsidP="00756B39">
            <w:pPr>
              <w:pStyle w:val="NoSpacing"/>
              <w:rPr>
                <w:rFonts w:eastAsia="Times New Roman"/>
              </w:rPr>
            </w:pPr>
          </w:p>
        </w:tc>
        <w:tc>
          <w:tcPr>
            <w:tcW w:w="2098" w:type="dxa"/>
            <w:vAlign w:val="center"/>
          </w:tcPr>
          <w:p w14:paraId="17EFE817" w14:textId="77777777" w:rsidR="00825357" w:rsidRDefault="00825357" w:rsidP="00756B39">
            <w:pPr>
              <w:pStyle w:val="NoSpacing"/>
              <w:rPr>
                <w:b/>
                <w:bCs/>
              </w:rPr>
            </w:pPr>
          </w:p>
        </w:tc>
        <w:tc>
          <w:tcPr>
            <w:tcW w:w="1405" w:type="dxa"/>
            <w:vAlign w:val="center"/>
          </w:tcPr>
          <w:p w14:paraId="69A78462" w14:textId="77777777" w:rsidR="00825357" w:rsidRDefault="00825357" w:rsidP="00756B39">
            <w:pPr>
              <w:pStyle w:val="NoSpacing"/>
              <w:rPr>
                <w:b/>
                <w:bCs/>
              </w:rPr>
            </w:pPr>
          </w:p>
        </w:tc>
      </w:tr>
      <w:tr w:rsidR="00825357" w14:paraId="787F3CE1" w14:textId="77777777" w:rsidTr="00756B39">
        <w:trPr>
          <w:trHeight w:val="567"/>
        </w:trPr>
        <w:tc>
          <w:tcPr>
            <w:tcW w:w="949" w:type="dxa"/>
            <w:vAlign w:val="center"/>
          </w:tcPr>
          <w:p w14:paraId="2A158B34" w14:textId="77777777" w:rsidR="00825357" w:rsidRDefault="00825357" w:rsidP="00756B39">
            <w:pPr>
              <w:pStyle w:val="NoSpacing"/>
              <w:rPr>
                <w:rFonts w:eastAsia="Times New Roman"/>
              </w:rPr>
            </w:pPr>
          </w:p>
        </w:tc>
        <w:tc>
          <w:tcPr>
            <w:tcW w:w="1404" w:type="dxa"/>
            <w:vAlign w:val="center"/>
          </w:tcPr>
          <w:p w14:paraId="178A15CC" w14:textId="77777777" w:rsidR="00825357" w:rsidRDefault="00825357" w:rsidP="00756B39">
            <w:pPr>
              <w:pStyle w:val="NoSpacing"/>
              <w:rPr>
                <w:rFonts w:eastAsia="Times New Roman"/>
              </w:rPr>
            </w:pPr>
          </w:p>
        </w:tc>
        <w:tc>
          <w:tcPr>
            <w:tcW w:w="4600" w:type="dxa"/>
            <w:vAlign w:val="center"/>
          </w:tcPr>
          <w:p w14:paraId="2772E6A9" w14:textId="77777777" w:rsidR="00825357" w:rsidRDefault="00825357" w:rsidP="00756B39">
            <w:pPr>
              <w:pStyle w:val="NoSpacing"/>
              <w:rPr>
                <w:rFonts w:eastAsia="Times New Roman"/>
              </w:rPr>
            </w:pPr>
          </w:p>
        </w:tc>
        <w:tc>
          <w:tcPr>
            <w:tcW w:w="2098" w:type="dxa"/>
            <w:vAlign w:val="center"/>
          </w:tcPr>
          <w:p w14:paraId="7E07BA08" w14:textId="77777777" w:rsidR="00825357" w:rsidRDefault="00825357" w:rsidP="00756B39">
            <w:pPr>
              <w:pStyle w:val="NoSpacing"/>
              <w:rPr>
                <w:b/>
                <w:bCs/>
              </w:rPr>
            </w:pPr>
          </w:p>
        </w:tc>
        <w:tc>
          <w:tcPr>
            <w:tcW w:w="1405" w:type="dxa"/>
            <w:vAlign w:val="center"/>
          </w:tcPr>
          <w:p w14:paraId="0978C08B" w14:textId="77777777" w:rsidR="00825357" w:rsidRDefault="00825357" w:rsidP="00756B39">
            <w:pPr>
              <w:pStyle w:val="NoSpacing"/>
              <w:rPr>
                <w:b/>
                <w:bCs/>
              </w:rPr>
            </w:pPr>
          </w:p>
        </w:tc>
      </w:tr>
      <w:tr w:rsidR="00825357" w14:paraId="105AF772" w14:textId="77777777" w:rsidTr="00756B39">
        <w:trPr>
          <w:trHeight w:val="567"/>
        </w:trPr>
        <w:tc>
          <w:tcPr>
            <w:tcW w:w="949" w:type="dxa"/>
            <w:vAlign w:val="center"/>
          </w:tcPr>
          <w:p w14:paraId="444F8045" w14:textId="77777777" w:rsidR="00825357" w:rsidRDefault="00825357" w:rsidP="00756B39">
            <w:pPr>
              <w:pStyle w:val="NoSpacing"/>
              <w:rPr>
                <w:rFonts w:eastAsia="Times New Roman"/>
              </w:rPr>
            </w:pPr>
          </w:p>
        </w:tc>
        <w:tc>
          <w:tcPr>
            <w:tcW w:w="1404" w:type="dxa"/>
            <w:vAlign w:val="center"/>
          </w:tcPr>
          <w:p w14:paraId="38F8ACB6" w14:textId="77777777" w:rsidR="00825357" w:rsidRDefault="00825357" w:rsidP="00756B39">
            <w:pPr>
              <w:pStyle w:val="NoSpacing"/>
              <w:rPr>
                <w:rFonts w:eastAsia="Times New Roman"/>
              </w:rPr>
            </w:pPr>
          </w:p>
        </w:tc>
        <w:tc>
          <w:tcPr>
            <w:tcW w:w="4600" w:type="dxa"/>
            <w:vAlign w:val="center"/>
          </w:tcPr>
          <w:p w14:paraId="37068D32" w14:textId="77777777" w:rsidR="00825357" w:rsidRDefault="00825357" w:rsidP="00756B39">
            <w:pPr>
              <w:pStyle w:val="NoSpacing"/>
              <w:rPr>
                <w:rFonts w:eastAsia="Times New Roman"/>
              </w:rPr>
            </w:pPr>
          </w:p>
        </w:tc>
        <w:tc>
          <w:tcPr>
            <w:tcW w:w="2098" w:type="dxa"/>
            <w:vAlign w:val="center"/>
          </w:tcPr>
          <w:p w14:paraId="11639128" w14:textId="77777777" w:rsidR="00825357" w:rsidRDefault="00825357" w:rsidP="00756B39">
            <w:pPr>
              <w:pStyle w:val="NoSpacing"/>
              <w:rPr>
                <w:b/>
                <w:bCs/>
              </w:rPr>
            </w:pPr>
          </w:p>
        </w:tc>
        <w:tc>
          <w:tcPr>
            <w:tcW w:w="1405" w:type="dxa"/>
            <w:vAlign w:val="center"/>
          </w:tcPr>
          <w:p w14:paraId="33C464C7" w14:textId="77777777" w:rsidR="00825357" w:rsidRDefault="00825357" w:rsidP="00756B39">
            <w:pPr>
              <w:pStyle w:val="NoSpacing"/>
              <w:rPr>
                <w:b/>
                <w:bCs/>
              </w:rPr>
            </w:pPr>
          </w:p>
        </w:tc>
      </w:tr>
      <w:tr w:rsidR="00825357" w14:paraId="19177986" w14:textId="77777777" w:rsidTr="00756B39">
        <w:trPr>
          <w:trHeight w:val="567"/>
        </w:trPr>
        <w:tc>
          <w:tcPr>
            <w:tcW w:w="949" w:type="dxa"/>
            <w:vAlign w:val="center"/>
          </w:tcPr>
          <w:p w14:paraId="0CD37907" w14:textId="77777777" w:rsidR="00825357" w:rsidRDefault="00825357" w:rsidP="00756B39">
            <w:pPr>
              <w:pStyle w:val="NoSpacing"/>
              <w:rPr>
                <w:rFonts w:eastAsia="Times New Roman"/>
              </w:rPr>
            </w:pPr>
          </w:p>
        </w:tc>
        <w:tc>
          <w:tcPr>
            <w:tcW w:w="1404" w:type="dxa"/>
            <w:vAlign w:val="center"/>
          </w:tcPr>
          <w:p w14:paraId="27D6C641" w14:textId="77777777" w:rsidR="00825357" w:rsidRDefault="00825357" w:rsidP="00756B39">
            <w:pPr>
              <w:pStyle w:val="NoSpacing"/>
              <w:rPr>
                <w:rFonts w:eastAsia="Times New Roman"/>
              </w:rPr>
            </w:pPr>
          </w:p>
        </w:tc>
        <w:tc>
          <w:tcPr>
            <w:tcW w:w="4600" w:type="dxa"/>
            <w:vAlign w:val="center"/>
          </w:tcPr>
          <w:p w14:paraId="758074BE" w14:textId="77777777" w:rsidR="00825357" w:rsidRDefault="00825357" w:rsidP="00756B39">
            <w:pPr>
              <w:pStyle w:val="NoSpacing"/>
              <w:rPr>
                <w:rFonts w:eastAsia="Times New Roman"/>
              </w:rPr>
            </w:pPr>
          </w:p>
        </w:tc>
        <w:tc>
          <w:tcPr>
            <w:tcW w:w="2098" w:type="dxa"/>
            <w:vAlign w:val="center"/>
          </w:tcPr>
          <w:p w14:paraId="5C0B81A7" w14:textId="77777777" w:rsidR="00825357" w:rsidRDefault="00825357" w:rsidP="00756B39">
            <w:pPr>
              <w:pStyle w:val="NoSpacing"/>
              <w:rPr>
                <w:b/>
                <w:bCs/>
              </w:rPr>
            </w:pPr>
          </w:p>
        </w:tc>
        <w:tc>
          <w:tcPr>
            <w:tcW w:w="1405" w:type="dxa"/>
            <w:vAlign w:val="center"/>
          </w:tcPr>
          <w:p w14:paraId="4079BB69" w14:textId="77777777" w:rsidR="00825357" w:rsidRDefault="00825357" w:rsidP="00756B39">
            <w:pPr>
              <w:pStyle w:val="NoSpacing"/>
              <w:rPr>
                <w:b/>
                <w:bCs/>
              </w:rPr>
            </w:pPr>
          </w:p>
        </w:tc>
      </w:tr>
      <w:tr w:rsidR="00825357" w14:paraId="12B0ED3A" w14:textId="77777777" w:rsidTr="00756B39">
        <w:trPr>
          <w:trHeight w:val="567"/>
        </w:trPr>
        <w:tc>
          <w:tcPr>
            <w:tcW w:w="949" w:type="dxa"/>
            <w:vAlign w:val="center"/>
          </w:tcPr>
          <w:p w14:paraId="349DBD02" w14:textId="77777777" w:rsidR="00825357" w:rsidRDefault="00825357" w:rsidP="00756B39">
            <w:pPr>
              <w:pStyle w:val="NoSpacing"/>
              <w:rPr>
                <w:rFonts w:eastAsia="Times New Roman"/>
              </w:rPr>
            </w:pPr>
          </w:p>
        </w:tc>
        <w:tc>
          <w:tcPr>
            <w:tcW w:w="1404" w:type="dxa"/>
            <w:vAlign w:val="center"/>
          </w:tcPr>
          <w:p w14:paraId="2268B977" w14:textId="77777777" w:rsidR="00825357" w:rsidRDefault="00825357" w:rsidP="00756B39">
            <w:pPr>
              <w:pStyle w:val="NoSpacing"/>
              <w:rPr>
                <w:rFonts w:eastAsia="Times New Roman"/>
              </w:rPr>
            </w:pPr>
          </w:p>
        </w:tc>
        <w:tc>
          <w:tcPr>
            <w:tcW w:w="4600" w:type="dxa"/>
            <w:vAlign w:val="center"/>
          </w:tcPr>
          <w:p w14:paraId="269FC580" w14:textId="77777777" w:rsidR="00825357" w:rsidRDefault="00825357" w:rsidP="00756B39">
            <w:pPr>
              <w:pStyle w:val="NoSpacing"/>
              <w:rPr>
                <w:rFonts w:eastAsia="Times New Roman"/>
              </w:rPr>
            </w:pPr>
          </w:p>
        </w:tc>
        <w:tc>
          <w:tcPr>
            <w:tcW w:w="2098" w:type="dxa"/>
            <w:vAlign w:val="center"/>
          </w:tcPr>
          <w:p w14:paraId="5A688CF9" w14:textId="77777777" w:rsidR="00825357" w:rsidRDefault="00825357" w:rsidP="00756B39">
            <w:pPr>
              <w:pStyle w:val="NoSpacing"/>
              <w:rPr>
                <w:b/>
                <w:bCs/>
              </w:rPr>
            </w:pPr>
          </w:p>
        </w:tc>
        <w:tc>
          <w:tcPr>
            <w:tcW w:w="1405" w:type="dxa"/>
            <w:vAlign w:val="center"/>
          </w:tcPr>
          <w:p w14:paraId="77F5259D" w14:textId="77777777" w:rsidR="00825357" w:rsidRDefault="00825357" w:rsidP="00756B39">
            <w:pPr>
              <w:pStyle w:val="NoSpacing"/>
              <w:rPr>
                <w:b/>
                <w:bCs/>
              </w:rPr>
            </w:pPr>
          </w:p>
        </w:tc>
      </w:tr>
      <w:tr w:rsidR="00825357" w14:paraId="2F937F80" w14:textId="77777777" w:rsidTr="00756B39">
        <w:trPr>
          <w:trHeight w:val="567"/>
        </w:trPr>
        <w:tc>
          <w:tcPr>
            <w:tcW w:w="949" w:type="dxa"/>
            <w:vAlign w:val="center"/>
          </w:tcPr>
          <w:p w14:paraId="288980D8" w14:textId="77777777" w:rsidR="00825357" w:rsidRDefault="00825357" w:rsidP="00756B39">
            <w:pPr>
              <w:pStyle w:val="NoSpacing"/>
              <w:rPr>
                <w:rFonts w:eastAsia="Times New Roman"/>
              </w:rPr>
            </w:pPr>
          </w:p>
        </w:tc>
        <w:tc>
          <w:tcPr>
            <w:tcW w:w="1404" w:type="dxa"/>
            <w:vAlign w:val="center"/>
          </w:tcPr>
          <w:p w14:paraId="3E20AFD7" w14:textId="77777777" w:rsidR="00825357" w:rsidRDefault="00825357" w:rsidP="00756B39">
            <w:pPr>
              <w:pStyle w:val="NoSpacing"/>
              <w:rPr>
                <w:rFonts w:eastAsia="Times New Roman"/>
              </w:rPr>
            </w:pPr>
          </w:p>
        </w:tc>
        <w:tc>
          <w:tcPr>
            <w:tcW w:w="4600" w:type="dxa"/>
            <w:vAlign w:val="center"/>
          </w:tcPr>
          <w:p w14:paraId="0706AEFD" w14:textId="77777777" w:rsidR="00825357" w:rsidRDefault="00825357" w:rsidP="00756B39">
            <w:pPr>
              <w:pStyle w:val="NoSpacing"/>
              <w:rPr>
                <w:rFonts w:eastAsia="Times New Roman"/>
              </w:rPr>
            </w:pPr>
          </w:p>
        </w:tc>
        <w:tc>
          <w:tcPr>
            <w:tcW w:w="2098" w:type="dxa"/>
            <w:vAlign w:val="center"/>
          </w:tcPr>
          <w:p w14:paraId="2673D842" w14:textId="77777777" w:rsidR="00825357" w:rsidRDefault="00825357" w:rsidP="00756B39">
            <w:pPr>
              <w:pStyle w:val="NoSpacing"/>
              <w:rPr>
                <w:b/>
                <w:bCs/>
              </w:rPr>
            </w:pPr>
          </w:p>
        </w:tc>
        <w:tc>
          <w:tcPr>
            <w:tcW w:w="1405" w:type="dxa"/>
            <w:vAlign w:val="center"/>
          </w:tcPr>
          <w:p w14:paraId="453C263B" w14:textId="77777777" w:rsidR="00825357" w:rsidRDefault="00825357" w:rsidP="00756B39">
            <w:pPr>
              <w:pStyle w:val="NoSpacing"/>
              <w:rPr>
                <w:b/>
                <w:bCs/>
              </w:rPr>
            </w:pPr>
          </w:p>
        </w:tc>
      </w:tr>
      <w:tr w:rsidR="00825357" w14:paraId="013F96A0" w14:textId="77777777" w:rsidTr="00756B39">
        <w:trPr>
          <w:trHeight w:val="567"/>
        </w:trPr>
        <w:tc>
          <w:tcPr>
            <w:tcW w:w="949" w:type="dxa"/>
            <w:vAlign w:val="center"/>
          </w:tcPr>
          <w:p w14:paraId="488F11B7" w14:textId="77777777" w:rsidR="00825357" w:rsidRDefault="00825357" w:rsidP="00756B39">
            <w:pPr>
              <w:pStyle w:val="NoSpacing"/>
              <w:rPr>
                <w:rFonts w:eastAsia="Times New Roman"/>
              </w:rPr>
            </w:pPr>
          </w:p>
        </w:tc>
        <w:tc>
          <w:tcPr>
            <w:tcW w:w="1404" w:type="dxa"/>
            <w:vAlign w:val="center"/>
          </w:tcPr>
          <w:p w14:paraId="33A76682" w14:textId="77777777" w:rsidR="00825357" w:rsidRDefault="00825357" w:rsidP="00756B39">
            <w:pPr>
              <w:pStyle w:val="NoSpacing"/>
              <w:rPr>
                <w:rFonts w:eastAsia="Times New Roman"/>
              </w:rPr>
            </w:pPr>
          </w:p>
        </w:tc>
        <w:tc>
          <w:tcPr>
            <w:tcW w:w="4600" w:type="dxa"/>
            <w:vAlign w:val="center"/>
          </w:tcPr>
          <w:p w14:paraId="38145894" w14:textId="77777777" w:rsidR="00825357" w:rsidRDefault="00825357" w:rsidP="00756B39">
            <w:pPr>
              <w:pStyle w:val="NoSpacing"/>
              <w:rPr>
                <w:rFonts w:eastAsia="Times New Roman"/>
              </w:rPr>
            </w:pPr>
          </w:p>
        </w:tc>
        <w:tc>
          <w:tcPr>
            <w:tcW w:w="2098" w:type="dxa"/>
            <w:vAlign w:val="center"/>
          </w:tcPr>
          <w:p w14:paraId="7F96E6F3" w14:textId="77777777" w:rsidR="00825357" w:rsidRDefault="00825357" w:rsidP="00756B39">
            <w:pPr>
              <w:pStyle w:val="NoSpacing"/>
              <w:rPr>
                <w:b/>
                <w:bCs/>
              </w:rPr>
            </w:pPr>
          </w:p>
        </w:tc>
        <w:tc>
          <w:tcPr>
            <w:tcW w:w="1405" w:type="dxa"/>
            <w:vAlign w:val="center"/>
          </w:tcPr>
          <w:p w14:paraId="5B26F987" w14:textId="77777777" w:rsidR="00825357" w:rsidRDefault="00825357" w:rsidP="00756B39">
            <w:pPr>
              <w:pStyle w:val="NoSpacing"/>
              <w:rPr>
                <w:b/>
                <w:bCs/>
              </w:rPr>
            </w:pPr>
          </w:p>
        </w:tc>
      </w:tr>
      <w:tr w:rsidR="00825357" w14:paraId="60754913" w14:textId="77777777" w:rsidTr="00756B39">
        <w:trPr>
          <w:trHeight w:val="567"/>
        </w:trPr>
        <w:tc>
          <w:tcPr>
            <w:tcW w:w="949" w:type="dxa"/>
            <w:vAlign w:val="center"/>
          </w:tcPr>
          <w:p w14:paraId="7F821EC9" w14:textId="77777777" w:rsidR="00825357" w:rsidRDefault="00825357" w:rsidP="00756B39">
            <w:pPr>
              <w:pStyle w:val="NoSpacing"/>
              <w:rPr>
                <w:rFonts w:eastAsia="Times New Roman"/>
              </w:rPr>
            </w:pPr>
          </w:p>
        </w:tc>
        <w:tc>
          <w:tcPr>
            <w:tcW w:w="1404" w:type="dxa"/>
            <w:vAlign w:val="center"/>
          </w:tcPr>
          <w:p w14:paraId="3DE3FABC" w14:textId="77777777" w:rsidR="00825357" w:rsidRDefault="00825357" w:rsidP="00756B39">
            <w:pPr>
              <w:pStyle w:val="NoSpacing"/>
              <w:rPr>
                <w:rFonts w:eastAsia="Times New Roman"/>
              </w:rPr>
            </w:pPr>
          </w:p>
        </w:tc>
        <w:tc>
          <w:tcPr>
            <w:tcW w:w="4600" w:type="dxa"/>
            <w:vAlign w:val="center"/>
          </w:tcPr>
          <w:p w14:paraId="6E16CB19" w14:textId="77777777" w:rsidR="00825357" w:rsidRDefault="00825357" w:rsidP="00756B39">
            <w:pPr>
              <w:pStyle w:val="NoSpacing"/>
              <w:rPr>
                <w:rFonts w:eastAsia="Times New Roman"/>
              </w:rPr>
            </w:pPr>
          </w:p>
        </w:tc>
        <w:tc>
          <w:tcPr>
            <w:tcW w:w="2098" w:type="dxa"/>
            <w:vAlign w:val="center"/>
          </w:tcPr>
          <w:p w14:paraId="7B7A5EE3" w14:textId="77777777" w:rsidR="00825357" w:rsidRDefault="00825357" w:rsidP="00756B39">
            <w:pPr>
              <w:pStyle w:val="NoSpacing"/>
              <w:rPr>
                <w:b/>
                <w:bCs/>
              </w:rPr>
            </w:pPr>
          </w:p>
        </w:tc>
        <w:tc>
          <w:tcPr>
            <w:tcW w:w="1405" w:type="dxa"/>
            <w:vAlign w:val="center"/>
          </w:tcPr>
          <w:p w14:paraId="20971E62" w14:textId="77777777" w:rsidR="00825357" w:rsidRDefault="00825357" w:rsidP="00756B39">
            <w:pPr>
              <w:pStyle w:val="NoSpacing"/>
              <w:rPr>
                <w:b/>
                <w:bCs/>
              </w:rPr>
            </w:pPr>
          </w:p>
        </w:tc>
      </w:tr>
      <w:tr w:rsidR="00825357" w14:paraId="4A0B6B33" w14:textId="77777777" w:rsidTr="00756B39">
        <w:trPr>
          <w:trHeight w:val="567"/>
        </w:trPr>
        <w:tc>
          <w:tcPr>
            <w:tcW w:w="949" w:type="dxa"/>
            <w:vAlign w:val="center"/>
          </w:tcPr>
          <w:p w14:paraId="0E8155F1" w14:textId="77777777" w:rsidR="00825357" w:rsidRDefault="00825357" w:rsidP="00756B39">
            <w:pPr>
              <w:pStyle w:val="NoSpacing"/>
              <w:rPr>
                <w:rFonts w:eastAsia="Times New Roman"/>
              </w:rPr>
            </w:pPr>
          </w:p>
        </w:tc>
        <w:tc>
          <w:tcPr>
            <w:tcW w:w="1404" w:type="dxa"/>
            <w:vAlign w:val="center"/>
          </w:tcPr>
          <w:p w14:paraId="12CAB194" w14:textId="77777777" w:rsidR="00825357" w:rsidRDefault="00825357" w:rsidP="00756B39">
            <w:pPr>
              <w:pStyle w:val="NoSpacing"/>
              <w:rPr>
                <w:rFonts w:eastAsia="Times New Roman"/>
              </w:rPr>
            </w:pPr>
          </w:p>
        </w:tc>
        <w:tc>
          <w:tcPr>
            <w:tcW w:w="4600" w:type="dxa"/>
            <w:vAlign w:val="center"/>
          </w:tcPr>
          <w:p w14:paraId="050B48FF" w14:textId="77777777" w:rsidR="00825357" w:rsidRDefault="00825357" w:rsidP="00756B39">
            <w:pPr>
              <w:pStyle w:val="NoSpacing"/>
              <w:rPr>
                <w:rFonts w:eastAsia="Times New Roman"/>
              </w:rPr>
            </w:pPr>
          </w:p>
        </w:tc>
        <w:tc>
          <w:tcPr>
            <w:tcW w:w="2098" w:type="dxa"/>
            <w:vAlign w:val="center"/>
          </w:tcPr>
          <w:p w14:paraId="1CFC0407" w14:textId="77777777" w:rsidR="00825357" w:rsidRDefault="00825357" w:rsidP="00756B39">
            <w:pPr>
              <w:pStyle w:val="NoSpacing"/>
              <w:rPr>
                <w:b/>
                <w:bCs/>
              </w:rPr>
            </w:pPr>
          </w:p>
        </w:tc>
        <w:tc>
          <w:tcPr>
            <w:tcW w:w="1405" w:type="dxa"/>
            <w:vAlign w:val="center"/>
          </w:tcPr>
          <w:p w14:paraId="0B334C86" w14:textId="77777777" w:rsidR="00825357" w:rsidRDefault="00825357" w:rsidP="00756B39">
            <w:pPr>
              <w:pStyle w:val="NoSpacing"/>
              <w:rPr>
                <w:b/>
                <w:bCs/>
              </w:rPr>
            </w:pPr>
          </w:p>
        </w:tc>
      </w:tr>
      <w:tr w:rsidR="00825357" w14:paraId="42B6DEAC" w14:textId="77777777" w:rsidTr="00756B39">
        <w:trPr>
          <w:trHeight w:val="567"/>
        </w:trPr>
        <w:tc>
          <w:tcPr>
            <w:tcW w:w="949" w:type="dxa"/>
            <w:vAlign w:val="center"/>
          </w:tcPr>
          <w:p w14:paraId="331C580C" w14:textId="77777777" w:rsidR="00825357" w:rsidRDefault="00825357" w:rsidP="00756B39">
            <w:pPr>
              <w:pStyle w:val="NoSpacing"/>
              <w:rPr>
                <w:rFonts w:eastAsia="Times New Roman"/>
              </w:rPr>
            </w:pPr>
          </w:p>
        </w:tc>
        <w:tc>
          <w:tcPr>
            <w:tcW w:w="1404" w:type="dxa"/>
            <w:vAlign w:val="center"/>
          </w:tcPr>
          <w:p w14:paraId="616A9A00" w14:textId="77777777" w:rsidR="00825357" w:rsidRDefault="00825357" w:rsidP="00756B39">
            <w:pPr>
              <w:pStyle w:val="NoSpacing"/>
              <w:rPr>
                <w:rFonts w:eastAsia="Times New Roman"/>
              </w:rPr>
            </w:pPr>
          </w:p>
        </w:tc>
        <w:tc>
          <w:tcPr>
            <w:tcW w:w="4600" w:type="dxa"/>
            <w:vAlign w:val="center"/>
          </w:tcPr>
          <w:p w14:paraId="51A2E371" w14:textId="77777777" w:rsidR="00825357" w:rsidRDefault="00825357" w:rsidP="00756B39">
            <w:pPr>
              <w:pStyle w:val="NoSpacing"/>
              <w:rPr>
                <w:rFonts w:eastAsia="Times New Roman"/>
              </w:rPr>
            </w:pPr>
          </w:p>
        </w:tc>
        <w:tc>
          <w:tcPr>
            <w:tcW w:w="2098" w:type="dxa"/>
            <w:vAlign w:val="center"/>
          </w:tcPr>
          <w:p w14:paraId="70FC4009" w14:textId="77777777" w:rsidR="00825357" w:rsidRDefault="00825357" w:rsidP="00756B39">
            <w:pPr>
              <w:pStyle w:val="NoSpacing"/>
              <w:rPr>
                <w:b/>
                <w:bCs/>
              </w:rPr>
            </w:pPr>
          </w:p>
        </w:tc>
        <w:tc>
          <w:tcPr>
            <w:tcW w:w="1405" w:type="dxa"/>
            <w:vAlign w:val="center"/>
          </w:tcPr>
          <w:p w14:paraId="18319F3E" w14:textId="77777777" w:rsidR="00825357" w:rsidRDefault="00825357" w:rsidP="00756B39">
            <w:pPr>
              <w:pStyle w:val="NoSpacing"/>
              <w:rPr>
                <w:b/>
                <w:bCs/>
              </w:rPr>
            </w:pPr>
          </w:p>
        </w:tc>
      </w:tr>
      <w:tr w:rsidR="00825357" w14:paraId="58E16EB0" w14:textId="77777777" w:rsidTr="00756B39">
        <w:trPr>
          <w:trHeight w:val="567"/>
        </w:trPr>
        <w:tc>
          <w:tcPr>
            <w:tcW w:w="949" w:type="dxa"/>
            <w:vAlign w:val="center"/>
          </w:tcPr>
          <w:p w14:paraId="7C893B75" w14:textId="77777777" w:rsidR="00825357" w:rsidRDefault="00825357" w:rsidP="00756B39">
            <w:pPr>
              <w:pStyle w:val="NoSpacing"/>
              <w:rPr>
                <w:rFonts w:eastAsia="Times New Roman"/>
              </w:rPr>
            </w:pPr>
          </w:p>
        </w:tc>
        <w:tc>
          <w:tcPr>
            <w:tcW w:w="1404" w:type="dxa"/>
            <w:vAlign w:val="center"/>
          </w:tcPr>
          <w:p w14:paraId="37BAE294" w14:textId="77777777" w:rsidR="00825357" w:rsidRDefault="00825357" w:rsidP="00756B39">
            <w:pPr>
              <w:pStyle w:val="NoSpacing"/>
              <w:rPr>
                <w:rFonts w:eastAsia="Times New Roman"/>
              </w:rPr>
            </w:pPr>
          </w:p>
        </w:tc>
        <w:tc>
          <w:tcPr>
            <w:tcW w:w="4600" w:type="dxa"/>
            <w:vAlign w:val="center"/>
          </w:tcPr>
          <w:p w14:paraId="179310F9" w14:textId="77777777" w:rsidR="00825357" w:rsidRDefault="00825357" w:rsidP="00756B39">
            <w:pPr>
              <w:pStyle w:val="NoSpacing"/>
              <w:rPr>
                <w:rFonts w:eastAsia="Times New Roman"/>
              </w:rPr>
            </w:pPr>
          </w:p>
        </w:tc>
        <w:tc>
          <w:tcPr>
            <w:tcW w:w="2098" w:type="dxa"/>
            <w:vAlign w:val="center"/>
          </w:tcPr>
          <w:p w14:paraId="7FFEE5B0" w14:textId="77777777" w:rsidR="00825357" w:rsidRDefault="00825357" w:rsidP="00756B39">
            <w:pPr>
              <w:pStyle w:val="NoSpacing"/>
              <w:rPr>
                <w:b/>
                <w:bCs/>
              </w:rPr>
            </w:pPr>
          </w:p>
        </w:tc>
        <w:tc>
          <w:tcPr>
            <w:tcW w:w="1405" w:type="dxa"/>
            <w:vAlign w:val="center"/>
          </w:tcPr>
          <w:p w14:paraId="70BE8AD8" w14:textId="77777777" w:rsidR="00825357" w:rsidRDefault="00825357" w:rsidP="00756B39">
            <w:pPr>
              <w:pStyle w:val="NoSpacing"/>
              <w:rPr>
                <w:b/>
                <w:bCs/>
              </w:rPr>
            </w:pPr>
          </w:p>
        </w:tc>
      </w:tr>
      <w:tr w:rsidR="00825357" w14:paraId="60B276E1" w14:textId="77777777" w:rsidTr="00756B39">
        <w:trPr>
          <w:trHeight w:val="567"/>
        </w:trPr>
        <w:tc>
          <w:tcPr>
            <w:tcW w:w="949" w:type="dxa"/>
            <w:vAlign w:val="center"/>
          </w:tcPr>
          <w:p w14:paraId="5B603745" w14:textId="77777777" w:rsidR="00825357" w:rsidRDefault="00825357" w:rsidP="00756B39">
            <w:pPr>
              <w:pStyle w:val="NoSpacing"/>
              <w:rPr>
                <w:rFonts w:eastAsia="Times New Roman"/>
              </w:rPr>
            </w:pPr>
          </w:p>
        </w:tc>
        <w:tc>
          <w:tcPr>
            <w:tcW w:w="1404" w:type="dxa"/>
            <w:vAlign w:val="center"/>
          </w:tcPr>
          <w:p w14:paraId="15352A09" w14:textId="77777777" w:rsidR="00825357" w:rsidRDefault="00825357" w:rsidP="00756B39">
            <w:pPr>
              <w:pStyle w:val="NoSpacing"/>
              <w:rPr>
                <w:rFonts w:eastAsia="Times New Roman"/>
              </w:rPr>
            </w:pPr>
          </w:p>
        </w:tc>
        <w:tc>
          <w:tcPr>
            <w:tcW w:w="4600" w:type="dxa"/>
            <w:vAlign w:val="center"/>
          </w:tcPr>
          <w:p w14:paraId="339A5830" w14:textId="77777777" w:rsidR="00825357" w:rsidRDefault="00825357" w:rsidP="00756B39">
            <w:pPr>
              <w:pStyle w:val="NoSpacing"/>
              <w:rPr>
                <w:rFonts w:eastAsia="Times New Roman"/>
              </w:rPr>
            </w:pPr>
          </w:p>
        </w:tc>
        <w:tc>
          <w:tcPr>
            <w:tcW w:w="2098" w:type="dxa"/>
            <w:vAlign w:val="center"/>
          </w:tcPr>
          <w:p w14:paraId="4335F6C3" w14:textId="77777777" w:rsidR="00825357" w:rsidRDefault="00825357" w:rsidP="00756B39">
            <w:pPr>
              <w:pStyle w:val="NoSpacing"/>
              <w:rPr>
                <w:b/>
                <w:bCs/>
              </w:rPr>
            </w:pPr>
          </w:p>
        </w:tc>
        <w:tc>
          <w:tcPr>
            <w:tcW w:w="1405" w:type="dxa"/>
            <w:vAlign w:val="center"/>
          </w:tcPr>
          <w:p w14:paraId="08488211" w14:textId="77777777" w:rsidR="00825357" w:rsidRDefault="00825357" w:rsidP="00756B39">
            <w:pPr>
              <w:pStyle w:val="NoSpacing"/>
              <w:rPr>
                <w:b/>
                <w:bCs/>
              </w:rPr>
            </w:pPr>
          </w:p>
        </w:tc>
      </w:tr>
      <w:tr w:rsidR="00825357" w14:paraId="1DDBD3D7" w14:textId="77777777" w:rsidTr="00756B39">
        <w:trPr>
          <w:trHeight w:val="567"/>
        </w:trPr>
        <w:tc>
          <w:tcPr>
            <w:tcW w:w="949" w:type="dxa"/>
            <w:vAlign w:val="center"/>
          </w:tcPr>
          <w:p w14:paraId="39877220" w14:textId="77777777" w:rsidR="00825357" w:rsidRDefault="00825357" w:rsidP="00756B39">
            <w:pPr>
              <w:pStyle w:val="NoSpacing"/>
              <w:rPr>
                <w:rFonts w:eastAsia="Times New Roman"/>
              </w:rPr>
            </w:pPr>
          </w:p>
        </w:tc>
        <w:tc>
          <w:tcPr>
            <w:tcW w:w="1404" w:type="dxa"/>
            <w:vAlign w:val="center"/>
          </w:tcPr>
          <w:p w14:paraId="1C320E0B" w14:textId="77777777" w:rsidR="00825357" w:rsidRDefault="00825357" w:rsidP="00756B39">
            <w:pPr>
              <w:pStyle w:val="NoSpacing"/>
              <w:rPr>
                <w:rFonts w:eastAsia="Times New Roman"/>
              </w:rPr>
            </w:pPr>
          </w:p>
        </w:tc>
        <w:tc>
          <w:tcPr>
            <w:tcW w:w="4600" w:type="dxa"/>
            <w:vAlign w:val="center"/>
          </w:tcPr>
          <w:p w14:paraId="47517C5C" w14:textId="77777777" w:rsidR="00825357" w:rsidRDefault="00825357" w:rsidP="00756B39">
            <w:pPr>
              <w:pStyle w:val="NoSpacing"/>
              <w:rPr>
                <w:rFonts w:eastAsia="Times New Roman"/>
              </w:rPr>
            </w:pPr>
          </w:p>
        </w:tc>
        <w:tc>
          <w:tcPr>
            <w:tcW w:w="2098" w:type="dxa"/>
            <w:vAlign w:val="center"/>
          </w:tcPr>
          <w:p w14:paraId="1C1CB063" w14:textId="77777777" w:rsidR="00825357" w:rsidRDefault="00825357" w:rsidP="00756B39">
            <w:pPr>
              <w:pStyle w:val="NoSpacing"/>
              <w:rPr>
                <w:b/>
                <w:bCs/>
              </w:rPr>
            </w:pPr>
          </w:p>
        </w:tc>
        <w:tc>
          <w:tcPr>
            <w:tcW w:w="1405" w:type="dxa"/>
            <w:vAlign w:val="center"/>
          </w:tcPr>
          <w:p w14:paraId="13A78D13" w14:textId="77777777" w:rsidR="00825357" w:rsidRDefault="00825357" w:rsidP="00756B39">
            <w:pPr>
              <w:pStyle w:val="NoSpacing"/>
              <w:rPr>
                <w:b/>
                <w:bCs/>
              </w:rPr>
            </w:pPr>
          </w:p>
        </w:tc>
      </w:tr>
      <w:bookmarkEnd w:id="2"/>
      <w:bookmarkEnd w:id="3"/>
    </w:tbl>
    <w:p w14:paraId="155AB2F4" w14:textId="2A00EE3E" w:rsidR="00825357" w:rsidRDefault="00825357" w:rsidP="00D84843">
      <w:pPr>
        <w:rPr>
          <w:lang w:val="en"/>
        </w:rPr>
      </w:pPr>
    </w:p>
    <w:sectPr w:rsidR="00825357" w:rsidSect="007D29DE">
      <w:footerReference w:type="default" r:id="rId15"/>
      <w:footerReference w:type="first" r:id="rId16"/>
      <w:pgSz w:w="11906" w:h="16838" w:code="9"/>
      <w:pgMar w:top="720" w:right="720"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3DE25" w14:textId="77777777" w:rsidR="003C6B2C" w:rsidRPr="00C53691" w:rsidRDefault="003C6B2C" w:rsidP="00572EAE">
      <w:r w:rsidRPr="00C53691">
        <w:separator/>
      </w:r>
    </w:p>
    <w:p w14:paraId="70AE11B9" w14:textId="77777777" w:rsidR="003C6B2C" w:rsidRDefault="003C6B2C"/>
    <w:p w14:paraId="60EACFB4" w14:textId="77777777" w:rsidR="003C6B2C" w:rsidRDefault="003C6B2C" w:rsidP="00801592"/>
  </w:endnote>
  <w:endnote w:type="continuationSeparator" w:id="0">
    <w:p w14:paraId="4A5EA572" w14:textId="77777777" w:rsidR="003C6B2C" w:rsidRPr="00C53691" w:rsidRDefault="003C6B2C" w:rsidP="00572EAE">
      <w:r w:rsidRPr="00C53691">
        <w:continuationSeparator/>
      </w:r>
    </w:p>
    <w:p w14:paraId="2BFDD637" w14:textId="77777777" w:rsidR="003C6B2C" w:rsidRDefault="003C6B2C"/>
    <w:p w14:paraId="440FC09D" w14:textId="77777777" w:rsidR="003C6B2C" w:rsidRDefault="003C6B2C" w:rsidP="008015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E4F5" w14:textId="3867454D" w:rsidR="00071542" w:rsidRPr="00717EB3" w:rsidRDefault="004D7FB5" w:rsidP="00717EB3">
    <w:pPr>
      <w:pStyle w:val="Footer"/>
      <w:jc w:val="center"/>
      <w:rPr>
        <w:sz w:val="18"/>
        <w:szCs w:val="18"/>
      </w:rPr>
    </w:pPr>
    <w:r w:rsidRPr="00C53691">
      <w:rPr>
        <w:sz w:val="18"/>
        <w:szCs w:val="18"/>
      </w:rPr>
      <w:fldChar w:fldCharType="begin"/>
    </w:r>
    <w:r w:rsidRPr="00C53691">
      <w:rPr>
        <w:sz w:val="18"/>
        <w:szCs w:val="18"/>
      </w:rPr>
      <w:instrText xml:space="preserve"> PAGE   \* MERGEFORMAT </w:instrText>
    </w:r>
    <w:r w:rsidRPr="00C53691">
      <w:rPr>
        <w:sz w:val="18"/>
        <w:szCs w:val="18"/>
      </w:rPr>
      <w:fldChar w:fldCharType="separate"/>
    </w:r>
    <w:r w:rsidRPr="00C53691">
      <w:rPr>
        <w:sz w:val="18"/>
        <w:szCs w:val="18"/>
      </w:rPr>
      <w:t>21</w:t>
    </w:r>
    <w:r w:rsidRPr="00C53691">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EC2CB" w14:textId="3F13A43E" w:rsidR="004D7FB5" w:rsidRPr="00C53691" w:rsidRDefault="004D7FB5" w:rsidP="009F5E61">
    <w:pPr>
      <w:pStyle w:val="Headinglevel1"/>
      <w:jc w:val="center"/>
      <w:rPr>
        <w:b w:val="0"/>
        <w:bCs/>
        <w:color w:val="auto"/>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83A1A" w14:textId="77777777" w:rsidR="003C6B2C" w:rsidRPr="00C53691" w:rsidRDefault="003C6B2C" w:rsidP="00572EAE">
      <w:r w:rsidRPr="00C53691">
        <w:separator/>
      </w:r>
    </w:p>
    <w:p w14:paraId="1EF9CA18" w14:textId="77777777" w:rsidR="003C6B2C" w:rsidRDefault="003C6B2C"/>
    <w:p w14:paraId="6FCABB9B" w14:textId="77777777" w:rsidR="003C6B2C" w:rsidRDefault="003C6B2C" w:rsidP="00801592"/>
  </w:footnote>
  <w:footnote w:type="continuationSeparator" w:id="0">
    <w:p w14:paraId="4B1C46A3" w14:textId="77777777" w:rsidR="003C6B2C" w:rsidRPr="00C53691" w:rsidRDefault="003C6B2C" w:rsidP="00572EAE">
      <w:r w:rsidRPr="00C53691">
        <w:continuationSeparator/>
      </w:r>
    </w:p>
    <w:p w14:paraId="16CEA6BF" w14:textId="77777777" w:rsidR="003C6B2C" w:rsidRDefault="003C6B2C"/>
    <w:p w14:paraId="10DFA476" w14:textId="77777777" w:rsidR="003C6B2C" w:rsidRDefault="003C6B2C" w:rsidP="0080159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0527B"/>
    <w:multiLevelType w:val="hybridMultilevel"/>
    <w:tmpl w:val="052CDF60"/>
    <w:lvl w:ilvl="0" w:tplc="0AC8F098">
      <w:start w:val="1"/>
      <w:numFmt w:val="bullet"/>
      <w:lvlText w:val=""/>
      <w:lvlJc w:val="left"/>
      <w:pPr>
        <w:ind w:left="720" w:hanging="360"/>
      </w:pPr>
      <w:rPr>
        <w:rFonts w:ascii="Wingdings 3" w:hAnsi="Wingdings 3"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972F50"/>
    <w:multiLevelType w:val="hybridMultilevel"/>
    <w:tmpl w:val="92321D46"/>
    <w:lvl w:ilvl="0" w:tplc="BDB2DA8A">
      <w:start w:val="1"/>
      <w:numFmt w:val="decimal"/>
      <w:lvlText w:val="%1."/>
      <w:lvlJc w:val="left"/>
      <w:pPr>
        <w:ind w:left="720" w:hanging="360"/>
      </w:pPr>
      <w:rPr>
        <w:rFonts w:hint="default"/>
        <w:b/>
        <w:i w:val="0"/>
        <w:color w:val="003399"/>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3214B0"/>
    <w:multiLevelType w:val="hybridMultilevel"/>
    <w:tmpl w:val="6A4A2770"/>
    <w:lvl w:ilvl="0" w:tplc="CA140C2A">
      <w:start w:val="1"/>
      <w:numFmt w:val="bullet"/>
      <w:pStyle w:val="ListParagraph"/>
      <w:lvlText w:val=""/>
      <w:lvlJc w:val="left"/>
      <w:pPr>
        <w:ind w:left="720" w:hanging="360"/>
      </w:pPr>
      <w:rPr>
        <w:rFonts w:ascii="Symbol" w:hAnsi="Symbol" w:hint="default"/>
      </w:rPr>
    </w:lvl>
    <w:lvl w:ilvl="1" w:tplc="A616276E">
      <w:start w:val="1"/>
      <w:numFmt w:val="bullet"/>
      <w:lvlText w:val="o"/>
      <w:lvlJc w:val="left"/>
      <w:pPr>
        <w:ind w:left="1440" w:hanging="360"/>
      </w:pPr>
      <w:rPr>
        <w:rFonts w:ascii="Courier New" w:hAnsi="Courier New" w:hint="default"/>
        <w:color w:val="auto"/>
      </w:rPr>
    </w:lvl>
    <w:lvl w:ilvl="2" w:tplc="159EA7AC">
      <w:numFmt w:val="bullet"/>
      <w:lvlText w:val="•"/>
      <w:lvlJc w:val="left"/>
      <w:pPr>
        <w:ind w:left="2520" w:hanging="72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0302B7"/>
    <w:multiLevelType w:val="hybridMultilevel"/>
    <w:tmpl w:val="B0843BF2"/>
    <w:lvl w:ilvl="0" w:tplc="B41894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FE6163"/>
    <w:multiLevelType w:val="hybridMultilevel"/>
    <w:tmpl w:val="6FBC03AC"/>
    <w:lvl w:ilvl="0" w:tplc="370E9C1A">
      <w:start w:val="1"/>
      <w:numFmt w:val="bullet"/>
      <w:lvlText w:val="£"/>
      <w:lvlJc w:val="left"/>
      <w:pPr>
        <w:ind w:left="1080" w:hanging="360"/>
      </w:pPr>
      <w:rPr>
        <w:rFonts w:ascii="Wingdings 2" w:hAnsi="Wingdings 2" w:hint="default"/>
        <w:b/>
        <w:i w:val="0"/>
        <w:color w:val="auto"/>
        <w:sz w:val="24"/>
        <w:szCs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36472062">
    <w:abstractNumId w:val="2"/>
  </w:num>
  <w:num w:numId="2" w16cid:durableId="1406294654">
    <w:abstractNumId w:val="1"/>
  </w:num>
  <w:num w:numId="3" w16cid:durableId="1369338872">
    <w:abstractNumId w:val="0"/>
  </w:num>
  <w:num w:numId="4" w16cid:durableId="281226312">
    <w:abstractNumId w:val="4"/>
  </w:num>
  <w:num w:numId="5" w16cid:durableId="4530553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604"/>
    <w:rsid w:val="000007FD"/>
    <w:rsid w:val="000012CB"/>
    <w:rsid w:val="00001751"/>
    <w:rsid w:val="00001F1E"/>
    <w:rsid w:val="000045E9"/>
    <w:rsid w:val="00005DF7"/>
    <w:rsid w:val="0000742A"/>
    <w:rsid w:val="0001118D"/>
    <w:rsid w:val="00011F31"/>
    <w:rsid w:val="00012A1D"/>
    <w:rsid w:val="000134FC"/>
    <w:rsid w:val="000173B6"/>
    <w:rsid w:val="00017704"/>
    <w:rsid w:val="0001770D"/>
    <w:rsid w:val="000201A0"/>
    <w:rsid w:val="00020801"/>
    <w:rsid w:val="00021ACB"/>
    <w:rsid w:val="00023C68"/>
    <w:rsid w:val="00024D84"/>
    <w:rsid w:val="00025752"/>
    <w:rsid w:val="00026377"/>
    <w:rsid w:val="000265A8"/>
    <w:rsid w:val="00026700"/>
    <w:rsid w:val="00027B0A"/>
    <w:rsid w:val="0003095E"/>
    <w:rsid w:val="000328B1"/>
    <w:rsid w:val="000333F8"/>
    <w:rsid w:val="00036161"/>
    <w:rsid w:val="000409C9"/>
    <w:rsid w:val="000412D6"/>
    <w:rsid w:val="000413D9"/>
    <w:rsid w:val="00041F55"/>
    <w:rsid w:val="000441B5"/>
    <w:rsid w:val="0004428D"/>
    <w:rsid w:val="000445FF"/>
    <w:rsid w:val="00044888"/>
    <w:rsid w:val="00045172"/>
    <w:rsid w:val="0004576F"/>
    <w:rsid w:val="000459D4"/>
    <w:rsid w:val="00046BB3"/>
    <w:rsid w:val="000476A0"/>
    <w:rsid w:val="0004774F"/>
    <w:rsid w:val="00047D77"/>
    <w:rsid w:val="000509F3"/>
    <w:rsid w:val="00051295"/>
    <w:rsid w:val="000512BA"/>
    <w:rsid w:val="00051F51"/>
    <w:rsid w:val="000523FD"/>
    <w:rsid w:val="0005591C"/>
    <w:rsid w:val="0005650A"/>
    <w:rsid w:val="00056ECD"/>
    <w:rsid w:val="000609D4"/>
    <w:rsid w:val="00061124"/>
    <w:rsid w:val="0006159B"/>
    <w:rsid w:val="00061FDE"/>
    <w:rsid w:val="00062988"/>
    <w:rsid w:val="00064F02"/>
    <w:rsid w:val="00066D98"/>
    <w:rsid w:val="000709D9"/>
    <w:rsid w:val="00071542"/>
    <w:rsid w:val="0007189F"/>
    <w:rsid w:val="00071DB2"/>
    <w:rsid w:val="0007217F"/>
    <w:rsid w:val="0007389B"/>
    <w:rsid w:val="00074A36"/>
    <w:rsid w:val="000750AD"/>
    <w:rsid w:val="00075661"/>
    <w:rsid w:val="000759C5"/>
    <w:rsid w:val="00075FAA"/>
    <w:rsid w:val="0007673C"/>
    <w:rsid w:val="000800DE"/>
    <w:rsid w:val="00080423"/>
    <w:rsid w:val="000843F7"/>
    <w:rsid w:val="00084E37"/>
    <w:rsid w:val="00085931"/>
    <w:rsid w:val="00086C72"/>
    <w:rsid w:val="000871BC"/>
    <w:rsid w:val="000875A7"/>
    <w:rsid w:val="00087AC6"/>
    <w:rsid w:val="0009252E"/>
    <w:rsid w:val="000934DC"/>
    <w:rsid w:val="00093A29"/>
    <w:rsid w:val="00093DCB"/>
    <w:rsid w:val="00096144"/>
    <w:rsid w:val="0009632B"/>
    <w:rsid w:val="000974A8"/>
    <w:rsid w:val="00097CF9"/>
    <w:rsid w:val="000A1629"/>
    <w:rsid w:val="000A228B"/>
    <w:rsid w:val="000A23A9"/>
    <w:rsid w:val="000A3C0C"/>
    <w:rsid w:val="000A6652"/>
    <w:rsid w:val="000A6C28"/>
    <w:rsid w:val="000A7CAC"/>
    <w:rsid w:val="000B0453"/>
    <w:rsid w:val="000B04E0"/>
    <w:rsid w:val="000B29C9"/>
    <w:rsid w:val="000B48A1"/>
    <w:rsid w:val="000B675E"/>
    <w:rsid w:val="000B72F2"/>
    <w:rsid w:val="000B7FDA"/>
    <w:rsid w:val="000C0A06"/>
    <w:rsid w:val="000C0F14"/>
    <w:rsid w:val="000C0F1C"/>
    <w:rsid w:val="000C118C"/>
    <w:rsid w:val="000C1212"/>
    <w:rsid w:val="000C26F8"/>
    <w:rsid w:val="000C3AC1"/>
    <w:rsid w:val="000C606D"/>
    <w:rsid w:val="000C7BAD"/>
    <w:rsid w:val="000D00CC"/>
    <w:rsid w:val="000D12FC"/>
    <w:rsid w:val="000D1C29"/>
    <w:rsid w:val="000D251C"/>
    <w:rsid w:val="000D297D"/>
    <w:rsid w:val="000D2EB6"/>
    <w:rsid w:val="000D47F4"/>
    <w:rsid w:val="000E14EF"/>
    <w:rsid w:val="000E218C"/>
    <w:rsid w:val="000E27A5"/>
    <w:rsid w:val="000E3DE7"/>
    <w:rsid w:val="000E48BA"/>
    <w:rsid w:val="000E4EBF"/>
    <w:rsid w:val="000E785B"/>
    <w:rsid w:val="000F1CB7"/>
    <w:rsid w:val="000F1F0A"/>
    <w:rsid w:val="000F270B"/>
    <w:rsid w:val="000F2841"/>
    <w:rsid w:val="000F3635"/>
    <w:rsid w:val="000F3C48"/>
    <w:rsid w:val="00100BEF"/>
    <w:rsid w:val="00101E65"/>
    <w:rsid w:val="0010225C"/>
    <w:rsid w:val="00105BF2"/>
    <w:rsid w:val="0010615F"/>
    <w:rsid w:val="001072CB"/>
    <w:rsid w:val="00107872"/>
    <w:rsid w:val="00111548"/>
    <w:rsid w:val="00111617"/>
    <w:rsid w:val="001132AE"/>
    <w:rsid w:val="00115028"/>
    <w:rsid w:val="00115458"/>
    <w:rsid w:val="00121EF4"/>
    <w:rsid w:val="0012212B"/>
    <w:rsid w:val="00124024"/>
    <w:rsid w:val="001241A1"/>
    <w:rsid w:val="001303C6"/>
    <w:rsid w:val="001308B6"/>
    <w:rsid w:val="001334CE"/>
    <w:rsid w:val="00133C23"/>
    <w:rsid w:val="001345C8"/>
    <w:rsid w:val="00135FEF"/>
    <w:rsid w:val="0013755A"/>
    <w:rsid w:val="00140FA5"/>
    <w:rsid w:val="00142BCC"/>
    <w:rsid w:val="00143D70"/>
    <w:rsid w:val="00143D8E"/>
    <w:rsid w:val="00143FEE"/>
    <w:rsid w:val="0014735C"/>
    <w:rsid w:val="00153C75"/>
    <w:rsid w:val="00153FBD"/>
    <w:rsid w:val="001542BA"/>
    <w:rsid w:val="001551B3"/>
    <w:rsid w:val="00157B73"/>
    <w:rsid w:val="00161BEB"/>
    <w:rsid w:val="00162B03"/>
    <w:rsid w:val="001673CF"/>
    <w:rsid w:val="001733AC"/>
    <w:rsid w:val="0017460C"/>
    <w:rsid w:val="0017477E"/>
    <w:rsid w:val="0017484C"/>
    <w:rsid w:val="00176457"/>
    <w:rsid w:val="0017668C"/>
    <w:rsid w:val="001767B5"/>
    <w:rsid w:val="001767FE"/>
    <w:rsid w:val="00177485"/>
    <w:rsid w:val="00177D3E"/>
    <w:rsid w:val="001814D1"/>
    <w:rsid w:val="00182F8A"/>
    <w:rsid w:val="00183428"/>
    <w:rsid w:val="0018449D"/>
    <w:rsid w:val="001844B9"/>
    <w:rsid w:val="00185617"/>
    <w:rsid w:val="00187708"/>
    <w:rsid w:val="00191AE0"/>
    <w:rsid w:val="00192C81"/>
    <w:rsid w:val="00192E8A"/>
    <w:rsid w:val="00196924"/>
    <w:rsid w:val="00196B3E"/>
    <w:rsid w:val="00196C60"/>
    <w:rsid w:val="001973EE"/>
    <w:rsid w:val="001A0CA6"/>
    <w:rsid w:val="001A24D6"/>
    <w:rsid w:val="001A2D63"/>
    <w:rsid w:val="001A323C"/>
    <w:rsid w:val="001A4631"/>
    <w:rsid w:val="001A57D2"/>
    <w:rsid w:val="001A6CD2"/>
    <w:rsid w:val="001A6DB0"/>
    <w:rsid w:val="001A75D5"/>
    <w:rsid w:val="001B01D3"/>
    <w:rsid w:val="001B0600"/>
    <w:rsid w:val="001B26BF"/>
    <w:rsid w:val="001B2C4C"/>
    <w:rsid w:val="001B339C"/>
    <w:rsid w:val="001B3F57"/>
    <w:rsid w:val="001B469D"/>
    <w:rsid w:val="001B51BC"/>
    <w:rsid w:val="001B635E"/>
    <w:rsid w:val="001B7CB9"/>
    <w:rsid w:val="001C12A2"/>
    <w:rsid w:val="001C6580"/>
    <w:rsid w:val="001C78FF"/>
    <w:rsid w:val="001D0A1C"/>
    <w:rsid w:val="001D189E"/>
    <w:rsid w:val="001D1BAD"/>
    <w:rsid w:val="001D3539"/>
    <w:rsid w:val="001D68CA"/>
    <w:rsid w:val="001E1DB7"/>
    <w:rsid w:val="001E1FB4"/>
    <w:rsid w:val="001E462B"/>
    <w:rsid w:val="001E5133"/>
    <w:rsid w:val="001F0350"/>
    <w:rsid w:val="001F0C28"/>
    <w:rsid w:val="001F2222"/>
    <w:rsid w:val="001F416C"/>
    <w:rsid w:val="001F460E"/>
    <w:rsid w:val="001F59AD"/>
    <w:rsid w:val="001F7C2A"/>
    <w:rsid w:val="001F7E14"/>
    <w:rsid w:val="001F7E61"/>
    <w:rsid w:val="00200ABE"/>
    <w:rsid w:val="0020199D"/>
    <w:rsid w:val="0020477E"/>
    <w:rsid w:val="00204E78"/>
    <w:rsid w:val="002052CB"/>
    <w:rsid w:val="00206175"/>
    <w:rsid w:val="00206AAB"/>
    <w:rsid w:val="00211556"/>
    <w:rsid w:val="00212018"/>
    <w:rsid w:val="002120C9"/>
    <w:rsid w:val="00213470"/>
    <w:rsid w:val="00213614"/>
    <w:rsid w:val="0021365B"/>
    <w:rsid w:val="00214318"/>
    <w:rsid w:val="00214342"/>
    <w:rsid w:val="002146D3"/>
    <w:rsid w:val="00214CB1"/>
    <w:rsid w:val="002157BA"/>
    <w:rsid w:val="002161E9"/>
    <w:rsid w:val="00217E89"/>
    <w:rsid w:val="00222D20"/>
    <w:rsid w:val="00225A8E"/>
    <w:rsid w:val="00225D34"/>
    <w:rsid w:val="00225FBC"/>
    <w:rsid w:val="002301A0"/>
    <w:rsid w:val="00232121"/>
    <w:rsid w:val="0023217B"/>
    <w:rsid w:val="002322D1"/>
    <w:rsid w:val="00234821"/>
    <w:rsid w:val="00234B12"/>
    <w:rsid w:val="002353BE"/>
    <w:rsid w:val="0023628E"/>
    <w:rsid w:val="00236757"/>
    <w:rsid w:val="002367EC"/>
    <w:rsid w:val="00237012"/>
    <w:rsid w:val="00237634"/>
    <w:rsid w:val="0024159C"/>
    <w:rsid w:val="002416DB"/>
    <w:rsid w:val="002417F2"/>
    <w:rsid w:val="00243F55"/>
    <w:rsid w:val="00244D5C"/>
    <w:rsid w:val="00244FC1"/>
    <w:rsid w:val="00247D1F"/>
    <w:rsid w:val="00247F55"/>
    <w:rsid w:val="00250816"/>
    <w:rsid w:val="00251D9D"/>
    <w:rsid w:val="002522E9"/>
    <w:rsid w:val="0025243A"/>
    <w:rsid w:val="00253522"/>
    <w:rsid w:val="00254B9A"/>
    <w:rsid w:val="00254BF7"/>
    <w:rsid w:val="00254F88"/>
    <w:rsid w:val="0025563D"/>
    <w:rsid w:val="0026067D"/>
    <w:rsid w:val="00261F86"/>
    <w:rsid w:val="0026304F"/>
    <w:rsid w:val="002633E0"/>
    <w:rsid w:val="0026639D"/>
    <w:rsid w:val="00266C7C"/>
    <w:rsid w:val="00267235"/>
    <w:rsid w:val="00267799"/>
    <w:rsid w:val="00267849"/>
    <w:rsid w:val="00270BAE"/>
    <w:rsid w:val="00271E29"/>
    <w:rsid w:val="00273444"/>
    <w:rsid w:val="00274D3D"/>
    <w:rsid w:val="002821D7"/>
    <w:rsid w:val="002828FC"/>
    <w:rsid w:val="00283160"/>
    <w:rsid w:val="00283445"/>
    <w:rsid w:val="002837F1"/>
    <w:rsid w:val="002840AD"/>
    <w:rsid w:val="0028554E"/>
    <w:rsid w:val="0028580F"/>
    <w:rsid w:val="00286E09"/>
    <w:rsid w:val="002923DF"/>
    <w:rsid w:val="002940E8"/>
    <w:rsid w:val="00294309"/>
    <w:rsid w:val="002978B9"/>
    <w:rsid w:val="00297C0F"/>
    <w:rsid w:val="002A0892"/>
    <w:rsid w:val="002A193C"/>
    <w:rsid w:val="002A1C13"/>
    <w:rsid w:val="002A2AFC"/>
    <w:rsid w:val="002A6DDA"/>
    <w:rsid w:val="002A785C"/>
    <w:rsid w:val="002A7F2F"/>
    <w:rsid w:val="002B08CB"/>
    <w:rsid w:val="002B169B"/>
    <w:rsid w:val="002B1D55"/>
    <w:rsid w:val="002B2195"/>
    <w:rsid w:val="002B2B61"/>
    <w:rsid w:val="002B35A5"/>
    <w:rsid w:val="002B5BE7"/>
    <w:rsid w:val="002B5C08"/>
    <w:rsid w:val="002B6945"/>
    <w:rsid w:val="002B6E69"/>
    <w:rsid w:val="002C2931"/>
    <w:rsid w:val="002C29A6"/>
    <w:rsid w:val="002C4E13"/>
    <w:rsid w:val="002C5397"/>
    <w:rsid w:val="002C64D7"/>
    <w:rsid w:val="002C7334"/>
    <w:rsid w:val="002D39B3"/>
    <w:rsid w:val="002D3FB9"/>
    <w:rsid w:val="002D508F"/>
    <w:rsid w:val="002D5930"/>
    <w:rsid w:val="002E0364"/>
    <w:rsid w:val="002E054A"/>
    <w:rsid w:val="002E0A22"/>
    <w:rsid w:val="002E17BE"/>
    <w:rsid w:val="002E233C"/>
    <w:rsid w:val="002E4C3F"/>
    <w:rsid w:val="002E53FB"/>
    <w:rsid w:val="002E61A2"/>
    <w:rsid w:val="002F16B9"/>
    <w:rsid w:val="002F1E6E"/>
    <w:rsid w:val="002F26D1"/>
    <w:rsid w:val="002F4A67"/>
    <w:rsid w:val="002F6121"/>
    <w:rsid w:val="00300D58"/>
    <w:rsid w:val="0030343D"/>
    <w:rsid w:val="003045BD"/>
    <w:rsid w:val="00305E17"/>
    <w:rsid w:val="00307076"/>
    <w:rsid w:val="0031083C"/>
    <w:rsid w:val="00311159"/>
    <w:rsid w:val="00312CBF"/>
    <w:rsid w:val="00313189"/>
    <w:rsid w:val="00313C99"/>
    <w:rsid w:val="00315613"/>
    <w:rsid w:val="00315991"/>
    <w:rsid w:val="00317383"/>
    <w:rsid w:val="003206C6"/>
    <w:rsid w:val="00320F20"/>
    <w:rsid w:val="003231E8"/>
    <w:rsid w:val="0032363C"/>
    <w:rsid w:val="003239B6"/>
    <w:rsid w:val="003243FE"/>
    <w:rsid w:val="00327F27"/>
    <w:rsid w:val="0033123E"/>
    <w:rsid w:val="00331254"/>
    <w:rsid w:val="00331564"/>
    <w:rsid w:val="00331F22"/>
    <w:rsid w:val="00334FDC"/>
    <w:rsid w:val="003365DA"/>
    <w:rsid w:val="003371B4"/>
    <w:rsid w:val="0033795C"/>
    <w:rsid w:val="00337BC6"/>
    <w:rsid w:val="00340839"/>
    <w:rsid w:val="00341346"/>
    <w:rsid w:val="00341E42"/>
    <w:rsid w:val="00342D43"/>
    <w:rsid w:val="003433A9"/>
    <w:rsid w:val="00343A24"/>
    <w:rsid w:val="00344833"/>
    <w:rsid w:val="00345C58"/>
    <w:rsid w:val="003471BA"/>
    <w:rsid w:val="003479F6"/>
    <w:rsid w:val="0035067E"/>
    <w:rsid w:val="00350A93"/>
    <w:rsid w:val="00350FFC"/>
    <w:rsid w:val="00354F5C"/>
    <w:rsid w:val="00355B6B"/>
    <w:rsid w:val="00356206"/>
    <w:rsid w:val="00356A3E"/>
    <w:rsid w:val="00356EDF"/>
    <w:rsid w:val="003608C3"/>
    <w:rsid w:val="003609A5"/>
    <w:rsid w:val="00361088"/>
    <w:rsid w:val="003622C1"/>
    <w:rsid w:val="00364A8C"/>
    <w:rsid w:val="0036746E"/>
    <w:rsid w:val="00367976"/>
    <w:rsid w:val="00367FD0"/>
    <w:rsid w:val="00371401"/>
    <w:rsid w:val="00371DEE"/>
    <w:rsid w:val="00375235"/>
    <w:rsid w:val="00375CE7"/>
    <w:rsid w:val="0038011C"/>
    <w:rsid w:val="00380EF0"/>
    <w:rsid w:val="00381163"/>
    <w:rsid w:val="00381559"/>
    <w:rsid w:val="00383E1D"/>
    <w:rsid w:val="003841BF"/>
    <w:rsid w:val="00391BFC"/>
    <w:rsid w:val="00391CF1"/>
    <w:rsid w:val="00392945"/>
    <w:rsid w:val="00393116"/>
    <w:rsid w:val="00394E41"/>
    <w:rsid w:val="0039606C"/>
    <w:rsid w:val="00397897"/>
    <w:rsid w:val="003A13DA"/>
    <w:rsid w:val="003A183A"/>
    <w:rsid w:val="003A413B"/>
    <w:rsid w:val="003A55AC"/>
    <w:rsid w:val="003A69EB"/>
    <w:rsid w:val="003B019A"/>
    <w:rsid w:val="003B061A"/>
    <w:rsid w:val="003B1CD5"/>
    <w:rsid w:val="003B28CB"/>
    <w:rsid w:val="003B4473"/>
    <w:rsid w:val="003B4C2C"/>
    <w:rsid w:val="003B4E9D"/>
    <w:rsid w:val="003B4F45"/>
    <w:rsid w:val="003C1B1D"/>
    <w:rsid w:val="003C1E94"/>
    <w:rsid w:val="003C32E6"/>
    <w:rsid w:val="003C3394"/>
    <w:rsid w:val="003C4516"/>
    <w:rsid w:val="003C6B2C"/>
    <w:rsid w:val="003C7618"/>
    <w:rsid w:val="003C7EA9"/>
    <w:rsid w:val="003D3CB8"/>
    <w:rsid w:val="003D4CFA"/>
    <w:rsid w:val="003D5870"/>
    <w:rsid w:val="003D63DC"/>
    <w:rsid w:val="003D78DD"/>
    <w:rsid w:val="003E0A04"/>
    <w:rsid w:val="003E1B12"/>
    <w:rsid w:val="003E4750"/>
    <w:rsid w:val="003E48B4"/>
    <w:rsid w:val="003E4A7F"/>
    <w:rsid w:val="003E5BF3"/>
    <w:rsid w:val="003E5F6A"/>
    <w:rsid w:val="003F08A6"/>
    <w:rsid w:val="003F50A6"/>
    <w:rsid w:val="003F66FE"/>
    <w:rsid w:val="003F6F19"/>
    <w:rsid w:val="003F7042"/>
    <w:rsid w:val="004017B1"/>
    <w:rsid w:val="00401DE9"/>
    <w:rsid w:val="00403589"/>
    <w:rsid w:val="00403A86"/>
    <w:rsid w:val="00404F7F"/>
    <w:rsid w:val="00405DEA"/>
    <w:rsid w:val="0041199D"/>
    <w:rsid w:val="00411D9D"/>
    <w:rsid w:val="004149AF"/>
    <w:rsid w:val="00415331"/>
    <w:rsid w:val="004172F8"/>
    <w:rsid w:val="0041753C"/>
    <w:rsid w:val="00420DEB"/>
    <w:rsid w:val="0042211B"/>
    <w:rsid w:val="004250C5"/>
    <w:rsid w:val="004253DB"/>
    <w:rsid w:val="00427349"/>
    <w:rsid w:val="004309A0"/>
    <w:rsid w:val="004314F6"/>
    <w:rsid w:val="004327F8"/>
    <w:rsid w:val="0043285E"/>
    <w:rsid w:val="00432C92"/>
    <w:rsid w:val="00433203"/>
    <w:rsid w:val="00433C40"/>
    <w:rsid w:val="00434336"/>
    <w:rsid w:val="00434960"/>
    <w:rsid w:val="004374FD"/>
    <w:rsid w:val="00437F62"/>
    <w:rsid w:val="0044144E"/>
    <w:rsid w:val="0044345D"/>
    <w:rsid w:val="00447660"/>
    <w:rsid w:val="004476BC"/>
    <w:rsid w:val="00447DF9"/>
    <w:rsid w:val="00452925"/>
    <w:rsid w:val="0045394B"/>
    <w:rsid w:val="00453A8A"/>
    <w:rsid w:val="004542EC"/>
    <w:rsid w:val="00454711"/>
    <w:rsid w:val="004565E5"/>
    <w:rsid w:val="00456964"/>
    <w:rsid w:val="00456C91"/>
    <w:rsid w:val="00457369"/>
    <w:rsid w:val="0045781F"/>
    <w:rsid w:val="00457D70"/>
    <w:rsid w:val="00457EF3"/>
    <w:rsid w:val="0046099D"/>
    <w:rsid w:val="00462EFB"/>
    <w:rsid w:val="004663E4"/>
    <w:rsid w:val="004702F6"/>
    <w:rsid w:val="00470896"/>
    <w:rsid w:val="00470E60"/>
    <w:rsid w:val="004711DE"/>
    <w:rsid w:val="004720AB"/>
    <w:rsid w:val="004738FF"/>
    <w:rsid w:val="00473D52"/>
    <w:rsid w:val="00474C88"/>
    <w:rsid w:val="00474F3F"/>
    <w:rsid w:val="00480CF8"/>
    <w:rsid w:val="00481132"/>
    <w:rsid w:val="00483D06"/>
    <w:rsid w:val="00484DD9"/>
    <w:rsid w:val="00484EBD"/>
    <w:rsid w:val="00487035"/>
    <w:rsid w:val="00490B87"/>
    <w:rsid w:val="004924C2"/>
    <w:rsid w:val="00494A0C"/>
    <w:rsid w:val="00495501"/>
    <w:rsid w:val="004970F3"/>
    <w:rsid w:val="004A2E20"/>
    <w:rsid w:val="004A4C84"/>
    <w:rsid w:val="004A5096"/>
    <w:rsid w:val="004A5171"/>
    <w:rsid w:val="004A6AFB"/>
    <w:rsid w:val="004A71D6"/>
    <w:rsid w:val="004B0782"/>
    <w:rsid w:val="004B1115"/>
    <w:rsid w:val="004B18EE"/>
    <w:rsid w:val="004B18F3"/>
    <w:rsid w:val="004B1CF6"/>
    <w:rsid w:val="004B35E1"/>
    <w:rsid w:val="004B4B6C"/>
    <w:rsid w:val="004B4DA2"/>
    <w:rsid w:val="004B5872"/>
    <w:rsid w:val="004B5B29"/>
    <w:rsid w:val="004C15C3"/>
    <w:rsid w:val="004C17C8"/>
    <w:rsid w:val="004C1D39"/>
    <w:rsid w:val="004C206C"/>
    <w:rsid w:val="004C3462"/>
    <w:rsid w:val="004C6683"/>
    <w:rsid w:val="004D0E9E"/>
    <w:rsid w:val="004D159A"/>
    <w:rsid w:val="004D1B65"/>
    <w:rsid w:val="004D2901"/>
    <w:rsid w:val="004D4E5F"/>
    <w:rsid w:val="004D545C"/>
    <w:rsid w:val="004D57C7"/>
    <w:rsid w:val="004D5D11"/>
    <w:rsid w:val="004D602B"/>
    <w:rsid w:val="004D656E"/>
    <w:rsid w:val="004D7402"/>
    <w:rsid w:val="004D7615"/>
    <w:rsid w:val="004D7FB5"/>
    <w:rsid w:val="004E00ED"/>
    <w:rsid w:val="004E027A"/>
    <w:rsid w:val="004E1103"/>
    <w:rsid w:val="004E1F8B"/>
    <w:rsid w:val="004E3038"/>
    <w:rsid w:val="004E4EC1"/>
    <w:rsid w:val="004F0BEA"/>
    <w:rsid w:val="004F181E"/>
    <w:rsid w:val="004F233D"/>
    <w:rsid w:val="004F2B1A"/>
    <w:rsid w:val="004F40EF"/>
    <w:rsid w:val="004F4664"/>
    <w:rsid w:val="004F5462"/>
    <w:rsid w:val="004F56D2"/>
    <w:rsid w:val="004F5832"/>
    <w:rsid w:val="004F69EF"/>
    <w:rsid w:val="004F7D0D"/>
    <w:rsid w:val="004F7FF7"/>
    <w:rsid w:val="00500492"/>
    <w:rsid w:val="00500912"/>
    <w:rsid w:val="00501B82"/>
    <w:rsid w:val="00501F32"/>
    <w:rsid w:val="0050262A"/>
    <w:rsid w:val="00505172"/>
    <w:rsid w:val="0050573B"/>
    <w:rsid w:val="00505FB8"/>
    <w:rsid w:val="00506548"/>
    <w:rsid w:val="005076CF"/>
    <w:rsid w:val="00510527"/>
    <w:rsid w:val="0051144C"/>
    <w:rsid w:val="0051177F"/>
    <w:rsid w:val="00511B95"/>
    <w:rsid w:val="0051267C"/>
    <w:rsid w:val="00512D02"/>
    <w:rsid w:val="005130B2"/>
    <w:rsid w:val="005139CA"/>
    <w:rsid w:val="00513ACB"/>
    <w:rsid w:val="00513AD6"/>
    <w:rsid w:val="00513F0D"/>
    <w:rsid w:val="005143EB"/>
    <w:rsid w:val="00514DBE"/>
    <w:rsid w:val="005154E3"/>
    <w:rsid w:val="00516047"/>
    <w:rsid w:val="00517E0A"/>
    <w:rsid w:val="0052092A"/>
    <w:rsid w:val="005225B9"/>
    <w:rsid w:val="00534606"/>
    <w:rsid w:val="005354EC"/>
    <w:rsid w:val="005359B8"/>
    <w:rsid w:val="00537426"/>
    <w:rsid w:val="00537B9F"/>
    <w:rsid w:val="00537DB2"/>
    <w:rsid w:val="0054059C"/>
    <w:rsid w:val="005413C0"/>
    <w:rsid w:val="00544D51"/>
    <w:rsid w:val="00546F61"/>
    <w:rsid w:val="00546F70"/>
    <w:rsid w:val="005505F6"/>
    <w:rsid w:val="00550A49"/>
    <w:rsid w:val="0055163A"/>
    <w:rsid w:val="00554C81"/>
    <w:rsid w:val="0055531D"/>
    <w:rsid w:val="00555EF0"/>
    <w:rsid w:val="00556471"/>
    <w:rsid w:val="00556982"/>
    <w:rsid w:val="00560310"/>
    <w:rsid w:val="0056125F"/>
    <w:rsid w:val="00561839"/>
    <w:rsid w:val="00561EBF"/>
    <w:rsid w:val="00562C1C"/>
    <w:rsid w:val="00563708"/>
    <w:rsid w:val="005641B0"/>
    <w:rsid w:val="00565BFC"/>
    <w:rsid w:val="00567B13"/>
    <w:rsid w:val="005709CD"/>
    <w:rsid w:val="00570A26"/>
    <w:rsid w:val="00572523"/>
    <w:rsid w:val="00572EAE"/>
    <w:rsid w:val="00573CA9"/>
    <w:rsid w:val="00575B68"/>
    <w:rsid w:val="00575C3C"/>
    <w:rsid w:val="00576B69"/>
    <w:rsid w:val="00576B83"/>
    <w:rsid w:val="00577486"/>
    <w:rsid w:val="00577B64"/>
    <w:rsid w:val="00582109"/>
    <w:rsid w:val="00582D3B"/>
    <w:rsid w:val="00584230"/>
    <w:rsid w:val="00584370"/>
    <w:rsid w:val="00584622"/>
    <w:rsid w:val="00584656"/>
    <w:rsid w:val="00587DFA"/>
    <w:rsid w:val="00587FE0"/>
    <w:rsid w:val="0059053A"/>
    <w:rsid w:val="0059240A"/>
    <w:rsid w:val="00593102"/>
    <w:rsid w:val="00593255"/>
    <w:rsid w:val="00593745"/>
    <w:rsid w:val="00595A00"/>
    <w:rsid w:val="00595C4E"/>
    <w:rsid w:val="005967C9"/>
    <w:rsid w:val="005A05DA"/>
    <w:rsid w:val="005A06E3"/>
    <w:rsid w:val="005A1F33"/>
    <w:rsid w:val="005A2167"/>
    <w:rsid w:val="005A3E4F"/>
    <w:rsid w:val="005A6CA8"/>
    <w:rsid w:val="005A6FBB"/>
    <w:rsid w:val="005A705E"/>
    <w:rsid w:val="005A78DB"/>
    <w:rsid w:val="005B025E"/>
    <w:rsid w:val="005B1097"/>
    <w:rsid w:val="005B12CF"/>
    <w:rsid w:val="005B1F6F"/>
    <w:rsid w:val="005B35CB"/>
    <w:rsid w:val="005B411E"/>
    <w:rsid w:val="005B55DD"/>
    <w:rsid w:val="005B5D86"/>
    <w:rsid w:val="005C0129"/>
    <w:rsid w:val="005C07B5"/>
    <w:rsid w:val="005C0E38"/>
    <w:rsid w:val="005C1230"/>
    <w:rsid w:val="005C2444"/>
    <w:rsid w:val="005C2C9F"/>
    <w:rsid w:val="005C3105"/>
    <w:rsid w:val="005C3FEC"/>
    <w:rsid w:val="005C4856"/>
    <w:rsid w:val="005C50FE"/>
    <w:rsid w:val="005C6ED1"/>
    <w:rsid w:val="005D01F5"/>
    <w:rsid w:val="005D0DCE"/>
    <w:rsid w:val="005D100D"/>
    <w:rsid w:val="005D403A"/>
    <w:rsid w:val="005D59B7"/>
    <w:rsid w:val="005D6132"/>
    <w:rsid w:val="005E2428"/>
    <w:rsid w:val="005E2B3B"/>
    <w:rsid w:val="005E3378"/>
    <w:rsid w:val="005E3AE1"/>
    <w:rsid w:val="005E45DB"/>
    <w:rsid w:val="005E533D"/>
    <w:rsid w:val="005E6392"/>
    <w:rsid w:val="005E7342"/>
    <w:rsid w:val="005E7CD3"/>
    <w:rsid w:val="005F053F"/>
    <w:rsid w:val="005F25A1"/>
    <w:rsid w:val="005F6493"/>
    <w:rsid w:val="005F6791"/>
    <w:rsid w:val="005F779D"/>
    <w:rsid w:val="0060002A"/>
    <w:rsid w:val="0060259F"/>
    <w:rsid w:val="00602846"/>
    <w:rsid w:val="006033C6"/>
    <w:rsid w:val="00603F60"/>
    <w:rsid w:val="0060571B"/>
    <w:rsid w:val="00606D11"/>
    <w:rsid w:val="00607DB3"/>
    <w:rsid w:val="006102D5"/>
    <w:rsid w:val="00610C2A"/>
    <w:rsid w:val="00610FC3"/>
    <w:rsid w:val="00611108"/>
    <w:rsid w:val="00611ABA"/>
    <w:rsid w:val="00611B9A"/>
    <w:rsid w:val="00612E2C"/>
    <w:rsid w:val="00615002"/>
    <w:rsid w:val="00615715"/>
    <w:rsid w:val="00615D9D"/>
    <w:rsid w:val="00616711"/>
    <w:rsid w:val="00616B9D"/>
    <w:rsid w:val="00621108"/>
    <w:rsid w:val="0062205F"/>
    <w:rsid w:val="0062332E"/>
    <w:rsid w:val="00625652"/>
    <w:rsid w:val="00625C3E"/>
    <w:rsid w:val="00627955"/>
    <w:rsid w:val="0063070F"/>
    <w:rsid w:val="00630BF8"/>
    <w:rsid w:val="00631D0C"/>
    <w:rsid w:val="00633272"/>
    <w:rsid w:val="0063364B"/>
    <w:rsid w:val="00633D90"/>
    <w:rsid w:val="0063471E"/>
    <w:rsid w:val="00634B89"/>
    <w:rsid w:val="0063518D"/>
    <w:rsid w:val="00640147"/>
    <w:rsid w:val="006427D8"/>
    <w:rsid w:val="00643893"/>
    <w:rsid w:val="00645FA7"/>
    <w:rsid w:val="00647468"/>
    <w:rsid w:val="0064770E"/>
    <w:rsid w:val="00647863"/>
    <w:rsid w:val="0064792A"/>
    <w:rsid w:val="00650B63"/>
    <w:rsid w:val="0065195E"/>
    <w:rsid w:val="00652D84"/>
    <w:rsid w:val="00654A0C"/>
    <w:rsid w:val="00654BCB"/>
    <w:rsid w:val="0065588A"/>
    <w:rsid w:val="00655B46"/>
    <w:rsid w:val="00655C12"/>
    <w:rsid w:val="00655FD5"/>
    <w:rsid w:val="00657873"/>
    <w:rsid w:val="00657FE4"/>
    <w:rsid w:val="00660AE1"/>
    <w:rsid w:val="006618DC"/>
    <w:rsid w:val="00662A0F"/>
    <w:rsid w:val="00662D48"/>
    <w:rsid w:val="00664ECA"/>
    <w:rsid w:val="00665067"/>
    <w:rsid w:val="006653DA"/>
    <w:rsid w:val="006657BB"/>
    <w:rsid w:val="006748B3"/>
    <w:rsid w:val="006754E9"/>
    <w:rsid w:val="00676EAA"/>
    <w:rsid w:val="00680AD4"/>
    <w:rsid w:val="0068280D"/>
    <w:rsid w:val="00682C3D"/>
    <w:rsid w:val="0068481A"/>
    <w:rsid w:val="00685299"/>
    <w:rsid w:val="00687DE0"/>
    <w:rsid w:val="00687F3E"/>
    <w:rsid w:val="00690330"/>
    <w:rsid w:val="00690930"/>
    <w:rsid w:val="00693DD4"/>
    <w:rsid w:val="00694417"/>
    <w:rsid w:val="006968D9"/>
    <w:rsid w:val="0069794D"/>
    <w:rsid w:val="006A01D8"/>
    <w:rsid w:val="006A0984"/>
    <w:rsid w:val="006A0AB7"/>
    <w:rsid w:val="006A0E03"/>
    <w:rsid w:val="006A2135"/>
    <w:rsid w:val="006A225F"/>
    <w:rsid w:val="006A3D22"/>
    <w:rsid w:val="006A4E01"/>
    <w:rsid w:val="006C3ECB"/>
    <w:rsid w:val="006C4285"/>
    <w:rsid w:val="006C4B63"/>
    <w:rsid w:val="006C5524"/>
    <w:rsid w:val="006C5808"/>
    <w:rsid w:val="006D04A6"/>
    <w:rsid w:val="006D2455"/>
    <w:rsid w:val="006D281C"/>
    <w:rsid w:val="006D3606"/>
    <w:rsid w:val="006D562D"/>
    <w:rsid w:val="006D57D5"/>
    <w:rsid w:val="006D6F34"/>
    <w:rsid w:val="006D78ED"/>
    <w:rsid w:val="006E047C"/>
    <w:rsid w:val="006E083B"/>
    <w:rsid w:val="006E145B"/>
    <w:rsid w:val="006E193A"/>
    <w:rsid w:val="006E2902"/>
    <w:rsid w:val="006E48DE"/>
    <w:rsid w:val="006E5DA8"/>
    <w:rsid w:val="006E6492"/>
    <w:rsid w:val="006F3034"/>
    <w:rsid w:val="006F403C"/>
    <w:rsid w:val="006F4870"/>
    <w:rsid w:val="006F6467"/>
    <w:rsid w:val="006F6831"/>
    <w:rsid w:val="006F6A41"/>
    <w:rsid w:val="007009B9"/>
    <w:rsid w:val="00701602"/>
    <w:rsid w:val="00701CBE"/>
    <w:rsid w:val="0070214E"/>
    <w:rsid w:val="00702BCA"/>
    <w:rsid w:val="007031F5"/>
    <w:rsid w:val="00707BF7"/>
    <w:rsid w:val="007138D5"/>
    <w:rsid w:val="007149C2"/>
    <w:rsid w:val="00715FBC"/>
    <w:rsid w:val="00717EB3"/>
    <w:rsid w:val="0072000C"/>
    <w:rsid w:val="00721AE5"/>
    <w:rsid w:val="00724A64"/>
    <w:rsid w:val="007270CB"/>
    <w:rsid w:val="007275B2"/>
    <w:rsid w:val="00730771"/>
    <w:rsid w:val="00731803"/>
    <w:rsid w:val="0073293D"/>
    <w:rsid w:val="00732E12"/>
    <w:rsid w:val="007348ED"/>
    <w:rsid w:val="007360FA"/>
    <w:rsid w:val="007376B2"/>
    <w:rsid w:val="00740A1A"/>
    <w:rsid w:val="00740F4E"/>
    <w:rsid w:val="00742511"/>
    <w:rsid w:val="00742656"/>
    <w:rsid w:val="00742793"/>
    <w:rsid w:val="0074462E"/>
    <w:rsid w:val="007456C4"/>
    <w:rsid w:val="007469CC"/>
    <w:rsid w:val="00746F68"/>
    <w:rsid w:val="00746FD7"/>
    <w:rsid w:val="00751850"/>
    <w:rsid w:val="00751D49"/>
    <w:rsid w:val="00752113"/>
    <w:rsid w:val="00752799"/>
    <w:rsid w:val="007548B8"/>
    <w:rsid w:val="00755463"/>
    <w:rsid w:val="00756B39"/>
    <w:rsid w:val="007613B4"/>
    <w:rsid w:val="00761A14"/>
    <w:rsid w:val="00762362"/>
    <w:rsid w:val="007628E6"/>
    <w:rsid w:val="00762B68"/>
    <w:rsid w:val="0076482E"/>
    <w:rsid w:val="00764F35"/>
    <w:rsid w:val="00767A91"/>
    <w:rsid w:val="00773092"/>
    <w:rsid w:val="00773F86"/>
    <w:rsid w:val="007753C0"/>
    <w:rsid w:val="00775BB6"/>
    <w:rsid w:val="00775F95"/>
    <w:rsid w:val="00777801"/>
    <w:rsid w:val="0078191E"/>
    <w:rsid w:val="00781D50"/>
    <w:rsid w:val="00781E47"/>
    <w:rsid w:val="007824AD"/>
    <w:rsid w:val="007840F3"/>
    <w:rsid w:val="00784B72"/>
    <w:rsid w:val="00786569"/>
    <w:rsid w:val="007865DF"/>
    <w:rsid w:val="00791AA0"/>
    <w:rsid w:val="00791B07"/>
    <w:rsid w:val="00792318"/>
    <w:rsid w:val="007939AD"/>
    <w:rsid w:val="00793CEB"/>
    <w:rsid w:val="00794ADD"/>
    <w:rsid w:val="0079528C"/>
    <w:rsid w:val="00795C58"/>
    <w:rsid w:val="007960EF"/>
    <w:rsid w:val="00797137"/>
    <w:rsid w:val="007976BE"/>
    <w:rsid w:val="00797BC3"/>
    <w:rsid w:val="00797CDF"/>
    <w:rsid w:val="007A0684"/>
    <w:rsid w:val="007A097C"/>
    <w:rsid w:val="007A0987"/>
    <w:rsid w:val="007A1477"/>
    <w:rsid w:val="007A38A5"/>
    <w:rsid w:val="007A4032"/>
    <w:rsid w:val="007A6098"/>
    <w:rsid w:val="007A6180"/>
    <w:rsid w:val="007A64E4"/>
    <w:rsid w:val="007A7BA8"/>
    <w:rsid w:val="007B115B"/>
    <w:rsid w:val="007B2427"/>
    <w:rsid w:val="007B2DC0"/>
    <w:rsid w:val="007B6699"/>
    <w:rsid w:val="007B7176"/>
    <w:rsid w:val="007B758F"/>
    <w:rsid w:val="007C1C8D"/>
    <w:rsid w:val="007C20F4"/>
    <w:rsid w:val="007C239E"/>
    <w:rsid w:val="007C2873"/>
    <w:rsid w:val="007C3362"/>
    <w:rsid w:val="007C50C2"/>
    <w:rsid w:val="007C515A"/>
    <w:rsid w:val="007C7657"/>
    <w:rsid w:val="007D0DBF"/>
    <w:rsid w:val="007D29DE"/>
    <w:rsid w:val="007D5FE6"/>
    <w:rsid w:val="007D6735"/>
    <w:rsid w:val="007D69DE"/>
    <w:rsid w:val="007D7109"/>
    <w:rsid w:val="007D7ADB"/>
    <w:rsid w:val="007E2EC5"/>
    <w:rsid w:val="007E3A60"/>
    <w:rsid w:val="007E4781"/>
    <w:rsid w:val="007E4F83"/>
    <w:rsid w:val="007E57A3"/>
    <w:rsid w:val="007E5845"/>
    <w:rsid w:val="007F01A5"/>
    <w:rsid w:val="007F025F"/>
    <w:rsid w:val="007F0E9F"/>
    <w:rsid w:val="007F0F3B"/>
    <w:rsid w:val="007F0F70"/>
    <w:rsid w:val="007F1D89"/>
    <w:rsid w:val="007F2720"/>
    <w:rsid w:val="007F54A9"/>
    <w:rsid w:val="007F5F63"/>
    <w:rsid w:val="007F686A"/>
    <w:rsid w:val="007F699A"/>
    <w:rsid w:val="00800A2D"/>
    <w:rsid w:val="00801592"/>
    <w:rsid w:val="00802AFC"/>
    <w:rsid w:val="00802B6C"/>
    <w:rsid w:val="00803636"/>
    <w:rsid w:val="0080429F"/>
    <w:rsid w:val="00805F24"/>
    <w:rsid w:val="008073C0"/>
    <w:rsid w:val="00807C62"/>
    <w:rsid w:val="008100C8"/>
    <w:rsid w:val="00812487"/>
    <w:rsid w:val="00812769"/>
    <w:rsid w:val="00814548"/>
    <w:rsid w:val="00814B73"/>
    <w:rsid w:val="00815484"/>
    <w:rsid w:val="00816759"/>
    <w:rsid w:val="00821ACB"/>
    <w:rsid w:val="00821D2B"/>
    <w:rsid w:val="00822C32"/>
    <w:rsid w:val="00823872"/>
    <w:rsid w:val="00825357"/>
    <w:rsid w:val="00825CE7"/>
    <w:rsid w:val="00827E4A"/>
    <w:rsid w:val="008314AF"/>
    <w:rsid w:val="00832892"/>
    <w:rsid w:val="00832A57"/>
    <w:rsid w:val="00832FEA"/>
    <w:rsid w:val="00833720"/>
    <w:rsid w:val="00834274"/>
    <w:rsid w:val="00834B0C"/>
    <w:rsid w:val="00835836"/>
    <w:rsid w:val="008364EC"/>
    <w:rsid w:val="008378C5"/>
    <w:rsid w:val="008405AD"/>
    <w:rsid w:val="00841392"/>
    <w:rsid w:val="0084263E"/>
    <w:rsid w:val="008426E1"/>
    <w:rsid w:val="00842775"/>
    <w:rsid w:val="0084300B"/>
    <w:rsid w:val="0084623C"/>
    <w:rsid w:val="008478AB"/>
    <w:rsid w:val="00847BC1"/>
    <w:rsid w:val="00847D52"/>
    <w:rsid w:val="008504BC"/>
    <w:rsid w:val="00851803"/>
    <w:rsid w:val="0085509B"/>
    <w:rsid w:val="00855722"/>
    <w:rsid w:val="00857E3F"/>
    <w:rsid w:val="00861088"/>
    <w:rsid w:val="00861253"/>
    <w:rsid w:val="008612BB"/>
    <w:rsid w:val="008621C8"/>
    <w:rsid w:val="0086397F"/>
    <w:rsid w:val="00867251"/>
    <w:rsid w:val="00867BAC"/>
    <w:rsid w:val="00870F4C"/>
    <w:rsid w:val="00871068"/>
    <w:rsid w:val="0087178A"/>
    <w:rsid w:val="008718A6"/>
    <w:rsid w:val="00872712"/>
    <w:rsid w:val="00873D31"/>
    <w:rsid w:val="0087530F"/>
    <w:rsid w:val="00875B55"/>
    <w:rsid w:val="00875FB5"/>
    <w:rsid w:val="00876C7D"/>
    <w:rsid w:val="00877C46"/>
    <w:rsid w:val="008802E2"/>
    <w:rsid w:val="008827B8"/>
    <w:rsid w:val="0088282D"/>
    <w:rsid w:val="00886454"/>
    <w:rsid w:val="00887368"/>
    <w:rsid w:val="0088760E"/>
    <w:rsid w:val="008904DF"/>
    <w:rsid w:val="00890CF1"/>
    <w:rsid w:val="008911C4"/>
    <w:rsid w:val="0089184C"/>
    <w:rsid w:val="00892B97"/>
    <w:rsid w:val="00893A2E"/>
    <w:rsid w:val="008941A1"/>
    <w:rsid w:val="008947C7"/>
    <w:rsid w:val="00895981"/>
    <w:rsid w:val="008A0E2E"/>
    <w:rsid w:val="008A1919"/>
    <w:rsid w:val="008A2FA9"/>
    <w:rsid w:val="008A4420"/>
    <w:rsid w:val="008A53B9"/>
    <w:rsid w:val="008A76C4"/>
    <w:rsid w:val="008B430B"/>
    <w:rsid w:val="008B4D09"/>
    <w:rsid w:val="008B69C2"/>
    <w:rsid w:val="008B6F89"/>
    <w:rsid w:val="008B718E"/>
    <w:rsid w:val="008C149D"/>
    <w:rsid w:val="008C19F1"/>
    <w:rsid w:val="008C442D"/>
    <w:rsid w:val="008C6343"/>
    <w:rsid w:val="008D0AB5"/>
    <w:rsid w:val="008D3F1D"/>
    <w:rsid w:val="008D4B37"/>
    <w:rsid w:val="008D4E3D"/>
    <w:rsid w:val="008D554A"/>
    <w:rsid w:val="008D5903"/>
    <w:rsid w:val="008D732C"/>
    <w:rsid w:val="008D7682"/>
    <w:rsid w:val="008D7B2B"/>
    <w:rsid w:val="008E1114"/>
    <w:rsid w:val="008E4101"/>
    <w:rsid w:val="008E44E7"/>
    <w:rsid w:val="008E4DE0"/>
    <w:rsid w:val="008E535A"/>
    <w:rsid w:val="008E5AAE"/>
    <w:rsid w:val="008E5AC2"/>
    <w:rsid w:val="008E5C3C"/>
    <w:rsid w:val="008E6347"/>
    <w:rsid w:val="008F1574"/>
    <w:rsid w:val="008F5767"/>
    <w:rsid w:val="008F7AA1"/>
    <w:rsid w:val="00900505"/>
    <w:rsid w:val="00900C04"/>
    <w:rsid w:val="00902E6A"/>
    <w:rsid w:val="00903444"/>
    <w:rsid w:val="00904B23"/>
    <w:rsid w:val="00904CEF"/>
    <w:rsid w:val="00905DF1"/>
    <w:rsid w:val="00906477"/>
    <w:rsid w:val="0090695B"/>
    <w:rsid w:val="00911152"/>
    <w:rsid w:val="00911638"/>
    <w:rsid w:val="00912454"/>
    <w:rsid w:val="00912735"/>
    <w:rsid w:val="0091365A"/>
    <w:rsid w:val="00916691"/>
    <w:rsid w:val="00916F03"/>
    <w:rsid w:val="0091796F"/>
    <w:rsid w:val="0092050E"/>
    <w:rsid w:val="00921C06"/>
    <w:rsid w:val="00922034"/>
    <w:rsid w:val="0092256A"/>
    <w:rsid w:val="00924420"/>
    <w:rsid w:val="009245A4"/>
    <w:rsid w:val="00925978"/>
    <w:rsid w:val="00926985"/>
    <w:rsid w:val="00930702"/>
    <w:rsid w:val="00932AFE"/>
    <w:rsid w:val="00933377"/>
    <w:rsid w:val="00933B08"/>
    <w:rsid w:val="009344CA"/>
    <w:rsid w:val="00936297"/>
    <w:rsid w:val="00936DFB"/>
    <w:rsid w:val="009372CC"/>
    <w:rsid w:val="00937C37"/>
    <w:rsid w:val="00937C73"/>
    <w:rsid w:val="009405D5"/>
    <w:rsid w:val="00940974"/>
    <w:rsid w:val="00941340"/>
    <w:rsid w:val="00941A2F"/>
    <w:rsid w:val="00941B6F"/>
    <w:rsid w:val="00941FA4"/>
    <w:rsid w:val="00943934"/>
    <w:rsid w:val="00944C94"/>
    <w:rsid w:val="00945501"/>
    <w:rsid w:val="00946F0A"/>
    <w:rsid w:val="00947080"/>
    <w:rsid w:val="009505D0"/>
    <w:rsid w:val="00952802"/>
    <w:rsid w:val="00952DDF"/>
    <w:rsid w:val="009542C5"/>
    <w:rsid w:val="0095753F"/>
    <w:rsid w:val="00957564"/>
    <w:rsid w:val="009576A1"/>
    <w:rsid w:val="00960671"/>
    <w:rsid w:val="00961EA6"/>
    <w:rsid w:val="0096227E"/>
    <w:rsid w:val="00963966"/>
    <w:rsid w:val="00963F89"/>
    <w:rsid w:val="00966DEF"/>
    <w:rsid w:val="00972530"/>
    <w:rsid w:val="00972787"/>
    <w:rsid w:val="00972D7E"/>
    <w:rsid w:val="00973815"/>
    <w:rsid w:val="009739C1"/>
    <w:rsid w:val="00974962"/>
    <w:rsid w:val="00980A01"/>
    <w:rsid w:val="00981424"/>
    <w:rsid w:val="009832F0"/>
    <w:rsid w:val="009835D2"/>
    <w:rsid w:val="009854F6"/>
    <w:rsid w:val="0098579B"/>
    <w:rsid w:val="00986277"/>
    <w:rsid w:val="00990793"/>
    <w:rsid w:val="00991E78"/>
    <w:rsid w:val="0099205B"/>
    <w:rsid w:val="00993918"/>
    <w:rsid w:val="009959DE"/>
    <w:rsid w:val="00996A92"/>
    <w:rsid w:val="00997605"/>
    <w:rsid w:val="009A0013"/>
    <w:rsid w:val="009A1353"/>
    <w:rsid w:val="009A4270"/>
    <w:rsid w:val="009A4FD2"/>
    <w:rsid w:val="009B0929"/>
    <w:rsid w:val="009B5963"/>
    <w:rsid w:val="009B65F5"/>
    <w:rsid w:val="009C075C"/>
    <w:rsid w:val="009C0A92"/>
    <w:rsid w:val="009C22DA"/>
    <w:rsid w:val="009C4413"/>
    <w:rsid w:val="009C7245"/>
    <w:rsid w:val="009C73CD"/>
    <w:rsid w:val="009C7C8D"/>
    <w:rsid w:val="009D017F"/>
    <w:rsid w:val="009D14E4"/>
    <w:rsid w:val="009D1A0D"/>
    <w:rsid w:val="009D26A1"/>
    <w:rsid w:val="009D28C8"/>
    <w:rsid w:val="009D7A9E"/>
    <w:rsid w:val="009D7BB5"/>
    <w:rsid w:val="009D7D01"/>
    <w:rsid w:val="009E050C"/>
    <w:rsid w:val="009E17EB"/>
    <w:rsid w:val="009E30D1"/>
    <w:rsid w:val="009E3982"/>
    <w:rsid w:val="009E4601"/>
    <w:rsid w:val="009E683B"/>
    <w:rsid w:val="009E6AEA"/>
    <w:rsid w:val="009F0118"/>
    <w:rsid w:val="009F0C0D"/>
    <w:rsid w:val="009F0FFB"/>
    <w:rsid w:val="009F17AE"/>
    <w:rsid w:val="009F22DB"/>
    <w:rsid w:val="009F236A"/>
    <w:rsid w:val="009F296A"/>
    <w:rsid w:val="009F2E05"/>
    <w:rsid w:val="009F3520"/>
    <w:rsid w:val="009F3E7A"/>
    <w:rsid w:val="009F530D"/>
    <w:rsid w:val="009F53C4"/>
    <w:rsid w:val="009F5781"/>
    <w:rsid w:val="009F5E61"/>
    <w:rsid w:val="009F605A"/>
    <w:rsid w:val="009F7614"/>
    <w:rsid w:val="00A015F4"/>
    <w:rsid w:val="00A02584"/>
    <w:rsid w:val="00A03B89"/>
    <w:rsid w:val="00A045AE"/>
    <w:rsid w:val="00A05772"/>
    <w:rsid w:val="00A10F8F"/>
    <w:rsid w:val="00A11B98"/>
    <w:rsid w:val="00A11FAE"/>
    <w:rsid w:val="00A1374E"/>
    <w:rsid w:val="00A13E3D"/>
    <w:rsid w:val="00A13EAE"/>
    <w:rsid w:val="00A159A6"/>
    <w:rsid w:val="00A17ED9"/>
    <w:rsid w:val="00A200BD"/>
    <w:rsid w:val="00A20434"/>
    <w:rsid w:val="00A2046F"/>
    <w:rsid w:val="00A2217E"/>
    <w:rsid w:val="00A227AD"/>
    <w:rsid w:val="00A23D3B"/>
    <w:rsid w:val="00A24CB6"/>
    <w:rsid w:val="00A26C5B"/>
    <w:rsid w:val="00A2718F"/>
    <w:rsid w:val="00A27B0E"/>
    <w:rsid w:val="00A320D6"/>
    <w:rsid w:val="00A32F80"/>
    <w:rsid w:val="00A33D28"/>
    <w:rsid w:val="00A35591"/>
    <w:rsid w:val="00A35C57"/>
    <w:rsid w:val="00A35CFC"/>
    <w:rsid w:val="00A36C42"/>
    <w:rsid w:val="00A37E44"/>
    <w:rsid w:val="00A402A4"/>
    <w:rsid w:val="00A40D7F"/>
    <w:rsid w:val="00A40EB0"/>
    <w:rsid w:val="00A4455C"/>
    <w:rsid w:val="00A45DBA"/>
    <w:rsid w:val="00A45FED"/>
    <w:rsid w:val="00A4607E"/>
    <w:rsid w:val="00A4728A"/>
    <w:rsid w:val="00A510DE"/>
    <w:rsid w:val="00A5332D"/>
    <w:rsid w:val="00A53B30"/>
    <w:rsid w:val="00A575E0"/>
    <w:rsid w:val="00A60C3A"/>
    <w:rsid w:val="00A62DD5"/>
    <w:rsid w:val="00A634BF"/>
    <w:rsid w:val="00A654B7"/>
    <w:rsid w:val="00A65586"/>
    <w:rsid w:val="00A65AB0"/>
    <w:rsid w:val="00A679FD"/>
    <w:rsid w:val="00A71527"/>
    <w:rsid w:val="00A72160"/>
    <w:rsid w:val="00A726B9"/>
    <w:rsid w:val="00A72902"/>
    <w:rsid w:val="00A729AA"/>
    <w:rsid w:val="00A72DCB"/>
    <w:rsid w:val="00A75D5B"/>
    <w:rsid w:val="00A77BE0"/>
    <w:rsid w:val="00A803A6"/>
    <w:rsid w:val="00A82497"/>
    <w:rsid w:val="00A848AE"/>
    <w:rsid w:val="00A90A2F"/>
    <w:rsid w:val="00A913D5"/>
    <w:rsid w:val="00A92636"/>
    <w:rsid w:val="00A92FC4"/>
    <w:rsid w:val="00A95CA5"/>
    <w:rsid w:val="00A95E45"/>
    <w:rsid w:val="00A96307"/>
    <w:rsid w:val="00A964C8"/>
    <w:rsid w:val="00AA1896"/>
    <w:rsid w:val="00AA198A"/>
    <w:rsid w:val="00AA4F10"/>
    <w:rsid w:val="00AA5A41"/>
    <w:rsid w:val="00AB0397"/>
    <w:rsid w:val="00AB196B"/>
    <w:rsid w:val="00AB2591"/>
    <w:rsid w:val="00AB25BC"/>
    <w:rsid w:val="00AB4E5A"/>
    <w:rsid w:val="00AB6DC5"/>
    <w:rsid w:val="00AC0A26"/>
    <w:rsid w:val="00AC2FBE"/>
    <w:rsid w:val="00AC3B8A"/>
    <w:rsid w:val="00AC3F41"/>
    <w:rsid w:val="00AC3FE5"/>
    <w:rsid w:val="00AC5A86"/>
    <w:rsid w:val="00AC763F"/>
    <w:rsid w:val="00AC7EA3"/>
    <w:rsid w:val="00AD18C0"/>
    <w:rsid w:val="00AD3C16"/>
    <w:rsid w:val="00AD48F2"/>
    <w:rsid w:val="00AD635D"/>
    <w:rsid w:val="00AD6585"/>
    <w:rsid w:val="00AD69B7"/>
    <w:rsid w:val="00AE0679"/>
    <w:rsid w:val="00AE072B"/>
    <w:rsid w:val="00AE0847"/>
    <w:rsid w:val="00AE0C16"/>
    <w:rsid w:val="00AE170C"/>
    <w:rsid w:val="00AE23A5"/>
    <w:rsid w:val="00AE465C"/>
    <w:rsid w:val="00AE471E"/>
    <w:rsid w:val="00AE4A2D"/>
    <w:rsid w:val="00AE4B04"/>
    <w:rsid w:val="00AE529A"/>
    <w:rsid w:val="00AE5CDB"/>
    <w:rsid w:val="00AE5E1B"/>
    <w:rsid w:val="00AE6589"/>
    <w:rsid w:val="00AE7264"/>
    <w:rsid w:val="00AF2014"/>
    <w:rsid w:val="00AF2924"/>
    <w:rsid w:val="00AF2EB0"/>
    <w:rsid w:val="00AF49E1"/>
    <w:rsid w:val="00AF5F3E"/>
    <w:rsid w:val="00AF6208"/>
    <w:rsid w:val="00AF67B3"/>
    <w:rsid w:val="00AF68E1"/>
    <w:rsid w:val="00B028B1"/>
    <w:rsid w:val="00B0304B"/>
    <w:rsid w:val="00B04A81"/>
    <w:rsid w:val="00B05787"/>
    <w:rsid w:val="00B05868"/>
    <w:rsid w:val="00B07D5A"/>
    <w:rsid w:val="00B07DFF"/>
    <w:rsid w:val="00B11090"/>
    <w:rsid w:val="00B15C7E"/>
    <w:rsid w:val="00B16297"/>
    <w:rsid w:val="00B17CAD"/>
    <w:rsid w:val="00B207C6"/>
    <w:rsid w:val="00B20B5B"/>
    <w:rsid w:val="00B21833"/>
    <w:rsid w:val="00B22DD6"/>
    <w:rsid w:val="00B23747"/>
    <w:rsid w:val="00B23B02"/>
    <w:rsid w:val="00B23DA3"/>
    <w:rsid w:val="00B31A45"/>
    <w:rsid w:val="00B31D7E"/>
    <w:rsid w:val="00B3289C"/>
    <w:rsid w:val="00B332C0"/>
    <w:rsid w:val="00B33329"/>
    <w:rsid w:val="00B334FF"/>
    <w:rsid w:val="00B33F99"/>
    <w:rsid w:val="00B35D13"/>
    <w:rsid w:val="00B3692E"/>
    <w:rsid w:val="00B37462"/>
    <w:rsid w:val="00B45B65"/>
    <w:rsid w:val="00B460F4"/>
    <w:rsid w:val="00B46A31"/>
    <w:rsid w:val="00B50E64"/>
    <w:rsid w:val="00B51070"/>
    <w:rsid w:val="00B519F1"/>
    <w:rsid w:val="00B56240"/>
    <w:rsid w:val="00B57186"/>
    <w:rsid w:val="00B571C1"/>
    <w:rsid w:val="00B57CB5"/>
    <w:rsid w:val="00B57DBF"/>
    <w:rsid w:val="00B57F8F"/>
    <w:rsid w:val="00B60453"/>
    <w:rsid w:val="00B61DDB"/>
    <w:rsid w:val="00B64D2E"/>
    <w:rsid w:val="00B64EC4"/>
    <w:rsid w:val="00B66D1E"/>
    <w:rsid w:val="00B71BBB"/>
    <w:rsid w:val="00B725E7"/>
    <w:rsid w:val="00B7598D"/>
    <w:rsid w:val="00B76344"/>
    <w:rsid w:val="00B7754D"/>
    <w:rsid w:val="00B77947"/>
    <w:rsid w:val="00B77F37"/>
    <w:rsid w:val="00B80EBC"/>
    <w:rsid w:val="00B81B5A"/>
    <w:rsid w:val="00B83EE2"/>
    <w:rsid w:val="00B8504B"/>
    <w:rsid w:val="00B8641D"/>
    <w:rsid w:val="00B868DE"/>
    <w:rsid w:val="00B90A50"/>
    <w:rsid w:val="00B9377C"/>
    <w:rsid w:val="00B96C25"/>
    <w:rsid w:val="00B96DC9"/>
    <w:rsid w:val="00BA29B7"/>
    <w:rsid w:val="00BA39A7"/>
    <w:rsid w:val="00BA48A9"/>
    <w:rsid w:val="00BA4BCC"/>
    <w:rsid w:val="00BA5569"/>
    <w:rsid w:val="00BA66AD"/>
    <w:rsid w:val="00BB15DE"/>
    <w:rsid w:val="00BB17C6"/>
    <w:rsid w:val="00BB1984"/>
    <w:rsid w:val="00BB199A"/>
    <w:rsid w:val="00BB2B7F"/>
    <w:rsid w:val="00BB4BBF"/>
    <w:rsid w:val="00BB4E2E"/>
    <w:rsid w:val="00BB5D87"/>
    <w:rsid w:val="00BC0469"/>
    <w:rsid w:val="00BC09CE"/>
    <w:rsid w:val="00BC1F2D"/>
    <w:rsid w:val="00BC2365"/>
    <w:rsid w:val="00BC29DA"/>
    <w:rsid w:val="00BC590E"/>
    <w:rsid w:val="00BC59AD"/>
    <w:rsid w:val="00BC5A77"/>
    <w:rsid w:val="00BC66A3"/>
    <w:rsid w:val="00BC7C18"/>
    <w:rsid w:val="00BC7DFF"/>
    <w:rsid w:val="00BD08C5"/>
    <w:rsid w:val="00BD1550"/>
    <w:rsid w:val="00BD2843"/>
    <w:rsid w:val="00BD2E5E"/>
    <w:rsid w:val="00BD3B0D"/>
    <w:rsid w:val="00BD4A5F"/>
    <w:rsid w:val="00BD5C1E"/>
    <w:rsid w:val="00BE1447"/>
    <w:rsid w:val="00BE1AA9"/>
    <w:rsid w:val="00BE2D32"/>
    <w:rsid w:val="00BE2E51"/>
    <w:rsid w:val="00BE2E85"/>
    <w:rsid w:val="00BE3C75"/>
    <w:rsid w:val="00BE3DC7"/>
    <w:rsid w:val="00BE46EC"/>
    <w:rsid w:val="00BE664E"/>
    <w:rsid w:val="00BE67D1"/>
    <w:rsid w:val="00BE6BF3"/>
    <w:rsid w:val="00BE6EE3"/>
    <w:rsid w:val="00BE7DEC"/>
    <w:rsid w:val="00BF0028"/>
    <w:rsid w:val="00BF0202"/>
    <w:rsid w:val="00BF0EF1"/>
    <w:rsid w:val="00BF12BA"/>
    <w:rsid w:val="00BF2963"/>
    <w:rsid w:val="00BF3CF6"/>
    <w:rsid w:val="00BF770C"/>
    <w:rsid w:val="00C00FCF"/>
    <w:rsid w:val="00C013EC"/>
    <w:rsid w:val="00C01ACC"/>
    <w:rsid w:val="00C023B4"/>
    <w:rsid w:val="00C026E4"/>
    <w:rsid w:val="00C03944"/>
    <w:rsid w:val="00C04C77"/>
    <w:rsid w:val="00C05B0D"/>
    <w:rsid w:val="00C107E5"/>
    <w:rsid w:val="00C16897"/>
    <w:rsid w:val="00C1748B"/>
    <w:rsid w:val="00C1752A"/>
    <w:rsid w:val="00C2050C"/>
    <w:rsid w:val="00C207F6"/>
    <w:rsid w:val="00C20B9C"/>
    <w:rsid w:val="00C2123A"/>
    <w:rsid w:val="00C232AA"/>
    <w:rsid w:val="00C2365F"/>
    <w:rsid w:val="00C24AB7"/>
    <w:rsid w:val="00C24F66"/>
    <w:rsid w:val="00C31FBE"/>
    <w:rsid w:val="00C36C71"/>
    <w:rsid w:val="00C40FE5"/>
    <w:rsid w:val="00C41634"/>
    <w:rsid w:val="00C42733"/>
    <w:rsid w:val="00C4293E"/>
    <w:rsid w:val="00C451CB"/>
    <w:rsid w:val="00C45ED1"/>
    <w:rsid w:val="00C476ED"/>
    <w:rsid w:val="00C47906"/>
    <w:rsid w:val="00C5105D"/>
    <w:rsid w:val="00C52BBE"/>
    <w:rsid w:val="00C53691"/>
    <w:rsid w:val="00C62C00"/>
    <w:rsid w:val="00C634F2"/>
    <w:rsid w:val="00C63AB9"/>
    <w:rsid w:val="00C65522"/>
    <w:rsid w:val="00C6777A"/>
    <w:rsid w:val="00C702A8"/>
    <w:rsid w:val="00C70C63"/>
    <w:rsid w:val="00C728F2"/>
    <w:rsid w:val="00C72ADB"/>
    <w:rsid w:val="00C734E3"/>
    <w:rsid w:val="00C73DB8"/>
    <w:rsid w:val="00C75192"/>
    <w:rsid w:val="00C76227"/>
    <w:rsid w:val="00C7657F"/>
    <w:rsid w:val="00C76A98"/>
    <w:rsid w:val="00C8033F"/>
    <w:rsid w:val="00C818C7"/>
    <w:rsid w:val="00C8290A"/>
    <w:rsid w:val="00C82FA2"/>
    <w:rsid w:val="00C83129"/>
    <w:rsid w:val="00C835F5"/>
    <w:rsid w:val="00C846F0"/>
    <w:rsid w:val="00C84FBB"/>
    <w:rsid w:val="00C87A6E"/>
    <w:rsid w:val="00C87BA4"/>
    <w:rsid w:val="00C90208"/>
    <w:rsid w:val="00C91743"/>
    <w:rsid w:val="00C91C40"/>
    <w:rsid w:val="00C92866"/>
    <w:rsid w:val="00C931DD"/>
    <w:rsid w:val="00C93416"/>
    <w:rsid w:val="00C93A0D"/>
    <w:rsid w:val="00C94BC4"/>
    <w:rsid w:val="00C97509"/>
    <w:rsid w:val="00C97FA4"/>
    <w:rsid w:val="00CA1972"/>
    <w:rsid w:val="00CA3279"/>
    <w:rsid w:val="00CA3D74"/>
    <w:rsid w:val="00CA413E"/>
    <w:rsid w:val="00CA6833"/>
    <w:rsid w:val="00CA75D2"/>
    <w:rsid w:val="00CB194D"/>
    <w:rsid w:val="00CB24DE"/>
    <w:rsid w:val="00CB2881"/>
    <w:rsid w:val="00CB32DD"/>
    <w:rsid w:val="00CB3460"/>
    <w:rsid w:val="00CB35CD"/>
    <w:rsid w:val="00CB4867"/>
    <w:rsid w:val="00CB4984"/>
    <w:rsid w:val="00CB5765"/>
    <w:rsid w:val="00CB637A"/>
    <w:rsid w:val="00CB6556"/>
    <w:rsid w:val="00CB6F92"/>
    <w:rsid w:val="00CC4087"/>
    <w:rsid w:val="00CC5BFA"/>
    <w:rsid w:val="00CC5E44"/>
    <w:rsid w:val="00CC6811"/>
    <w:rsid w:val="00CC73D0"/>
    <w:rsid w:val="00CC782A"/>
    <w:rsid w:val="00CD2A41"/>
    <w:rsid w:val="00CD31D5"/>
    <w:rsid w:val="00CD3B3E"/>
    <w:rsid w:val="00CD481A"/>
    <w:rsid w:val="00CD7E7F"/>
    <w:rsid w:val="00CE59B5"/>
    <w:rsid w:val="00CE5D54"/>
    <w:rsid w:val="00CE5FF1"/>
    <w:rsid w:val="00CE6EDA"/>
    <w:rsid w:val="00CE6F3D"/>
    <w:rsid w:val="00CE6FE7"/>
    <w:rsid w:val="00CF0CC5"/>
    <w:rsid w:val="00CF12DF"/>
    <w:rsid w:val="00CF1D76"/>
    <w:rsid w:val="00CF1E3F"/>
    <w:rsid w:val="00CF2ECF"/>
    <w:rsid w:val="00CF305D"/>
    <w:rsid w:val="00CF3925"/>
    <w:rsid w:val="00CF3ABE"/>
    <w:rsid w:val="00CF4039"/>
    <w:rsid w:val="00CF5029"/>
    <w:rsid w:val="00CF5794"/>
    <w:rsid w:val="00CF5B27"/>
    <w:rsid w:val="00CF7AA8"/>
    <w:rsid w:val="00D00471"/>
    <w:rsid w:val="00D004DA"/>
    <w:rsid w:val="00D01237"/>
    <w:rsid w:val="00D02605"/>
    <w:rsid w:val="00D03C48"/>
    <w:rsid w:val="00D11059"/>
    <w:rsid w:val="00D13584"/>
    <w:rsid w:val="00D13CD8"/>
    <w:rsid w:val="00D14F8B"/>
    <w:rsid w:val="00D15D3A"/>
    <w:rsid w:val="00D179DB"/>
    <w:rsid w:val="00D20BA7"/>
    <w:rsid w:val="00D22695"/>
    <w:rsid w:val="00D2287B"/>
    <w:rsid w:val="00D23EF7"/>
    <w:rsid w:val="00D241E5"/>
    <w:rsid w:val="00D247F8"/>
    <w:rsid w:val="00D24E6C"/>
    <w:rsid w:val="00D25080"/>
    <w:rsid w:val="00D25CD0"/>
    <w:rsid w:val="00D278AC"/>
    <w:rsid w:val="00D315A4"/>
    <w:rsid w:val="00D319FB"/>
    <w:rsid w:val="00D32E4D"/>
    <w:rsid w:val="00D33089"/>
    <w:rsid w:val="00D33251"/>
    <w:rsid w:val="00D35559"/>
    <w:rsid w:val="00D36012"/>
    <w:rsid w:val="00D361ED"/>
    <w:rsid w:val="00D3735F"/>
    <w:rsid w:val="00D3778E"/>
    <w:rsid w:val="00D40596"/>
    <w:rsid w:val="00D40A3A"/>
    <w:rsid w:val="00D41EB1"/>
    <w:rsid w:val="00D4281E"/>
    <w:rsid w:val="00D42F67"/>
    <w:rsid w:val="00D43251"/>
    <w:rsid w:val="00D4587A"/>
    <w:rsid w:val="00D46078"/>
    <w:rsid w:val="00D4725B"/>
    <w:rsid w:val="00D47656"/>
    <w:rsid w:val="00D47FDF"/>
    <w:rsid w:val="00D50EC4"/>
    <w:rsid w:val="00D50EEB"/>
    <w:rsid w:val="00D52837"/>
    <w:rsid w:val="00D53167"/>
    <w:rsid w:val="00D5472F"/>
    <w:rsid w:val="00D54A61"/>
    <w:rsid w:val="00D55648"/>
    <w:rsid w:val="00D558BD"/>
    <w:rsid w:val="00D5736C"/>
    <w:rsid w:val="00D61760"/>
    <w:rsid w:val="00D63898"/>
    <w:rsid w:val="00D663E0"/>
    <w:rsid w:val="00D7049E"/>
    <w:rsid w:val="00D7098E"/>
    <w:rsid w:val="00D7114A"/>
    <w:rsid w:val="00D74EF3"/>
    <w:rsid w:val="00D75A65"/>
    <w:rsid w:val="00D761BB"/>
    <w:rsid w:val="00D77C5A"/>
    <w:rsid w:val="00D804C5"/>
    <w:rsid w:val="00D8214A"/>
    <w:rsid w:val="00D84843"/>
    <w:rsid w:val="00D84EB2"/>
    <w:rsid w:val="00D8518D"/>
    <w:rsid w:val="00D86621"/>
    <w:rsid w:val="00D86C9E"/>
    <w:rsid w:val="00D87807"/>
    <w:rsid w:val="00D87938"/>
    <w:rsid w:val="00D91031"/>
    <w:rsid w:val="00D91A52"/>
    <w:rsid w:val="00D91B71"/>
    <w:rsid w:val="00D92836"/>
    <w:rsid w:val="00D92F72"/>
    <w:rsid w:val="00D93A18"/>
    <w:rsid w:val="00D93BB8"/>
    <w:rsid w:val="00D945F9"/>
    <w:rsid w:val="00D965EF"/>
    <w:rsid w:val="00D977C6"/>
    <w:rsid w:val="00DA1907"/>
    <w:rsid w:val="00DA2837"/>
    <w:rsid w:val="00DA2AC0"/>
    <w:rsid w:val="00DA3509"/>
    <w:rsid w:val="00DA50BF"/>
    <w:rsid w:val="00DA52B5"/>
    <w:rsid w:val="00DA5EFC"/>
    <w:rsid w:val="00DA7418"/>
    <w:rsid w:val="00DB14EB"/>
    <w:rsid w:val="00DB36D3"/>
    <w:rsid w:val="00DB5393"/>
    <w:rsid w:val="00DB5F11"/>
    <w:rsid w:val="00DB6AC1"/>
    <w:rsid w:val="00DB7669"/>
    <w:rsid w:val="00DB78DB"/>
    <w:rsid w:val="00DC027B"/>
    <w:rsid w:val="00DC0499"/>
    <w:rsid w:val="00DC2057"/>
    <w:rsid w:val="00DC265C"/>
    <w:rsid w:val="00DC2AF3"/>
    <w:rsid w:val="00DD20DC"/>
    <w:rsid w:val="00DD5196"/>
    <w:rsid w:val="00DD57C6"/>
    <w:rsid w:val="00DD5812"/>
    <w:rsid w:val="00DD5ED7"/>
    <w:rsid w:val="00DD62E8"/>
    <w:rsid w:val="00DE11AA"/>
    <w:rsid w:val="00DE2CB4"/>
    <w:rsid w:val="00DE30BB"/>
    <w:rsid w:val="00DE3261"/>
    <w:rsid w:val="00DE35D5"/>
    <w:rsid w:val="00DE44AF"/>
    <w:rsid w:val="00DE4E3F"/>
    <w:rsid w:val="00DE706D"/>
    <w:rsid w:val="00DF04C2"/>
    <w:rsid w:val="00DF1624"/>
    <w:rsid w:val="00DF1B49"/>
    <w:rsid w:val="00DF2073"/>
    <w:rsid w:val="00DF27A3"/>
    <w:rsid w:val="00DF295A"/>
    <w:rsid w:val="00DF3D8C"/>
    <w:rsid w:val="00DF6955"/>
    <w:rsid w:val="00DF6E06"/>
    <w:rsid w:val="00DF6EFB"/>
    <w:rsid w:val="00E00F3C"/>
    <w:rsid w:val="00E00F6F"/>
    <w:rsid w:val="00E01254"/>
    <w:rsid w:val="00E01BB3"/>
    <w:rsid w:val="00E10387"/>
    <w:rsid w:val="00E10E9D"/>
    <w:rsid w:val="00E127AD"/>
    <w:rsid w:val="00E1410F"/>
    <w:rsid w:val="00E167EE"/>
    <w:rsid w:val="00E16BA1"/>
    <w:rsid w:val="00E172B8"/>
    <w:rsid w:val="00E1788A"/>
    <w:rsid w:val="00E17CDB"/>
    <w:rsid w:val="00E209CE"/>
    <w:rsid w:val="00E20F93"/>
    <w:rsid w:val="00E214C5"/>
    <w:rsid w:val="00E220A8"/>
    <w:rsid w:val="00E227AA"/>
    <w:rsid w:val="00E247AC"/>
    <w:rsid w:val="00E25E08"/>
    <w:rsid w:val="00E2686E"/>
    <w:rsid w:val="00E26F01"/>
    <w:rsid w:val="00E27453"/>
    <w:rsid w:val="00E30B9D"/>
    <w:rsid w:val="00E3126D"/>
    <w:rsid w:val="00E322DE"/>
    <w:rsid w:val="00E348CE"/>
    <w:rsid w:val="00E3551D"/>
    <w:rsid w:val="00E36298"/>
    <w:rsid w:val="00E36722"/>
    <w:rsid w:val="00E37B88"/>
    <w:rsid w:val="00E37FE2"/>
    <w:rsid w:val="00E425ED"/>
    <w:rsid w:val="00E43690"/>
    <w:rsid w:val="00E44F7F"/>
    <w:rsid w:val="00E45212"/>
    <w:rsid w:val="00E45246"/>
    <w:rsid w:val="00E4768A"/>
    <w:rsid w:val="00E506C1"/>
    <w:rsid w:val="00E523C3"/>
    <w:rsid w:val="00E5549E"/>
    <w:rsid w:val="00E5628D"/>
    <w:rsid w:val="00E56E1A"/>
    <w:rsid w:val="00E57AAA"/>
    <w:rsid w:val="00E60917"/>
    <w:rsid w:val="00E60E3D"/>
    <w:rsid w:val="00E624EE"/>
    <w:rsid w:val="00E62C59"/>
    <w:rsid w:val="00E63144"/>
    <w:rsid w:val="00E63330"/>
    <w:rsid w:val="00E63387"/>
    <w:rsid w:val="00E63490"/>
    <w:rsid w:val="00E659B1"/>
    <w:rsid w:val="00E65AC7"/>
    <w:rsid w:val="00E66BC4"/>
    <w:rsid w:val="00E67EFF"/>
    <w:rsid w:val="00E705D0"/>
    <w:rsid w:val="00E70668"/>
    <w:rsid w:val="00E71793"/>
    <w:rsid w:val="00E72DD6"/>
    <w:rsid w:val="00E730BC"/>
    <w:rsid w:val="00E7358D"/>
    <w:rsid w:val="00E73719"/>
    <w:rsid w:val="00E77A47"/>
    <w:rsid w:val="00E77F5A"/>
    <w:rsid w:val="00E82EF7"/>
    <w:rsid w:val="00E84A00"/>
    <w:rsid w:val="00E84BE2"/>
    <w:rsid w:val="00E852C4"/>
    <w:rsid w:val="00E85824"/>
    <w:rsid w:val="00E863AB"/>
    <w:rsid w:val="00E90A5B"/>
    <w:rsid w:val="00E90BEB"/>
    <w:rsid w:val="00E9493D"/>
    <w:rsid w:val="00E959C9"/>
    <w:rsid w:val="00E96DB1"/>
    <w:rsid w:val="00E97855"/>
    <w:rsid w:val="00E97999"/>
    <w:rsid w:val="00E97BBD"/>
    <w:rsid w:val="00EA302F"/>
    <w:rsid w:val="00EA4291"/>
    <w:rsid w:val="00EA569A"/>
    <w:rsid w:val="00EA5E5F"/>
    <w:rsid w:val="00EA71E3"/>
    <w:rsid w:val="00EB5E2C"/>
    <w:rsid w:val="00EB671C"/>
    <w:rsid w:val="00EB778A"/>
    <w:rsid w:val="00EC0D8E"/>
    <w:rsid w:val="00EC0E94"/>
    <w:rsid w:val="00EC4A87"/>
    <w:rsid w:val="00EC5351"/>
    <w:rsid w:val="00EC5D8F"/>
    <w:rsid w:val="00EC5F8F"/>
    <w:rsid w:val="00EC64D4"/>
    <w:rsid w:val="00EC6A2A"/>
    <w:rsid w:val="00EC6A31"/>
    <w:rsid w:val="00ED0856"/>
    <w:rsid w:val="00ED0D30"/>
    <w:rsid w:val="00ED1134"/>
    <w:rsid w:val="00ED481A"/>
    <w:rsid w:val="00ED5C1C"/>
    <w:rsid w:val="00ED5F27"/>
    <w:rsid w:val="00EE03E1"/>
    <w:rsid w:val="00EE1A3E"/>
    <w:rsid w:val="00EE1A74"/>
    <w:rsid w:val="00EE1EEA"/>
    <w:rsid w:val="00EE2CC9"/>
    <w:rsid w:val="00EE495F"/>
    <w:rsid w:val="00EE4E47"/>
    <w:rsid w:val="00EE6700"/>
    <w:rsid w:val="00EE7787"/>
    <w:rsid w:val="00EF0C58"/>
    <w:rsid w:val="00EF216B"/>
    <w:rsid w:val="00EF22C1"/>
    <w:rsid w:val="00EF33E3"/>
    <w:rsid w:val="00EF4EF3"/>
    <w:rsid w:val="00EF5C8C"/>
    <w:rsid w:val="00EF6CC4"/>
    <w:rsid w:val="00EF6E66"/>
    <w:rsid w:val="00F010A2"/>
    <w:rsid w:val="00F03013"/>
    <w:rsid w:val="00F03C55"/>
    <w:rsid w:val="00F04D17"/>
    <w:rsid w:val="00F04D19"/>
    <w:rsid w:val="00F04EF3"/>
    <w:rsid w:val="00F05A8D"/>
    <w:rsid w:val="00F10381"/>
    <w:rsid w:val="00F109C0"/>
    <w:rsid w:val="00F10D27"/>
    <w:rsid w:val="00F12C48"/>
    <w:rsid w:val="00F1350E"/>
    <w:rsid w:val="00F13E0B"/>
    <w:rsid w:val="00F14733"/>
    <w:rsid w:val="00F151B0"/>
    <w:rsid w:val="00F15294"/>
    <w:rsid w:val="00F15311"/>
    <w:rsid w:val="00F16309"/>
    <w:rsid w:val="00F17C8E"/>
    <w:rsid w:val="00F20B66"/>
    <w:rsid w:val="00F21C1B"/>
    <w:rsid w:val="00F22220"/>
    <w:rsid w:val="00F2244C"/>
    <w:rsid w:val="00F22E3A"/>
    <w:rsid w:val="00F2662B"/>
    <w:rsid w:val="00F26BE1"/>
    <w:rsid w:val="00F27424"/>
    <w:rsid w:val="00F276B8"/>
    <w:rsid w:val="00F31BD4"/>
    <w:rsid w:val="00F32684"/>
    <w:rsid w:val="00F32BF5"/>
    <w:rsid w:val="00F33935"/>
    <w:rsid w:val="00F34D2E"/>
    <w:rsid w:val="00F37AB4"/>
    <w:rsid w:val="00F40695"/>
    <w:rsid w:val="00F41526"/>
    <w:rsid w:val="00F41858"/>
    <w:rsid w:val="00F42687"/>
    <w:rsid w:val="00F43335"/>
    <w:rsid w:val="00F44CCB"/>
    <w:rsid w:val="00F45090"/>
    <w:rsid w:val="00F47DBB"/>
    <w:rsid w:val="00F5102A"/>
    <w:rsid w:val="00F52973"/>
    <w:rsid w:val="00F548D0"/>
    <w:rsid w:val="00F54DDC"/>
    <w:rsid w:val="00F55347"/>
    <w:rsid w:val="00F56ACB"/>
    <w:rsid w:val="00F56EA2"/>
    <w:rsid w:val="00F577CA"/>
    <w:rsid w:val="00F60AE0"/>
    <w:rsid w:val="00F60E2D"/>
    <w:rsid w:val="00F614AD"/>
    <w:rsid w:val="00F62F47"/>
    <w:rsid w:val="00F63340"/>
    <w:rsid w:val="00F6577A"/>
    <w:rsid w:val="00F6644B"/>
    <w:rsid w:val="00F665CF"/>
    <w:rsid w:val="00F671E2"/>
    <w:rsid w:val="00F70428"/>
    <w:rsid w:val="00F707C4"/>
    <w:rsid w:val="00F7093F"/>
    <w:rsid w:val="00F70A9E"/>
    <w:rsid w:val="00F70EE7"/>
    <w:rsid w:val="00F715C8"/>
    <w:rsid w:val="00F72980"/>
    <w:rsid w:val="00F7526C"/>
    <w:rsid w:val="00F75508"/>
    <w:rsid w:val="00F75E16"/>
    <w:rsid w:val="00F77444"/>
    <w:rsid w:val="00F77818"/>
    <w:rsid w:val="00F805C0"/>
    <w:rsid w:val="00F81B8F"/>
    <w:rsid w:val="00F82627"/>
    <w:rsid w:val="00F838AA"/>
    <w:rsid w:val="00F85BC7"/>
    <w:rsid w:val="00F8638C"/>
    <w:rsid w:val="00F869F9"/>
    <w:rsid w:val="00F86A09"/>
    <w:rsid w:val="00F87267"/>
    <w:rsid w:val="00F8786F"/>
    <w:rsid w:val="00F903BF"/>
    <w:rsid w:val="00F907DC"/>
    <w:rsid w:val="00F9088F"/>
    <w:rsid w:val="00F9095A"/>
    <w:rsid w:val="00F919A2"/>
    <w:rsid w:val="00F91D52"/>
    <w:rsid w:val="00F92944"/>
    <w:rsid w:val="00F9427B"/>
    <w:rsid w:val="00F9597B"/>
    <w:rsid w:val="00F96AB9"/>
    <w:rsid w:val="00FA0E2E"/>
    <w:rsid w:val="00FA255F"/>
    <w:rsid w:val="00FA2EDC"/>
    <w:rsid w:val="00FA3757"/>
    <w:rsid w:val="00FA456E"/>
    <w:rsid w:val="00FA4BA1"/>
    <w:rsid w:val="00FA597D"/>
    <w:rsid w:val="00FA6472"/>
    <w:rsid w:val="00FA6C28"/>
    <w:rsid w:val="00FA6EED"/>
    <w:rsid w:val="00FA75D9"/>
    <w:rsid w:val="00FA7613"/>
    <w:rsid w:val="00FB1119"/>
    <w:rsid w:val="00FB2137"/>
    <w:rsid w:val="00FB2350"/>
    <w:rsid w:val="00FB5AA5"/>
    <w:rsid w:val="00FB7C19"/>
    <w:rsid w:val="00FC0127"/>
    <w:rsid w:val="00FC0A1B"/>
    <w:rsid w:val="00FC0A68"/>
    <w:rsid w:val="00FC18B6"/>
    <w:rsid w:val="00FC3023"/>
    <w:rsid w:val="00FC3066"/>
    <w:rsid w:val="00FC3417"/>
    <w:rsid w:val="00FC34BB"/>
    <w:rsid w:val="00FC43D9"/>
    <w:rsid w:val="00FC4E84"/>
    <w:rsid w:val="00FC7145"/>
    <w:rsid w:val="00FC7D6C"/>
    <w:rsid w:val="00FC7F2F"/>
    <w:rsid w:val="00FD1298"/>
    <w:rsid w:val="00FD1CA4"/>
    <w:rsid w:val="00FD274E"/>
    <w:rsid w:val="00FD2806"/>
    <w:rsid w:val="00FD36DF"/>
    <w:rsid w:val="00FD39A4"/>
    <w:rsid w:val="00FE07AB"/>
    <w:rsid w:val="00FE2561"/>
    <w:rsid w:val="00FE33AC"/>
    <w:rsid w:val="00FE4010"/>
    <w:rsid w:val="00FE425A"/>
    <w:rsid w:val="00FE640E"/>
    <w:rsid w:val="00FF1AD2"/>
    <w:rsid w:val="00FF3185"/>
    <w:rsid w:val="00FF3526"/>
    <w:rsid w:val="00FF3A5F"/>
    <w:rsid w:val="00FF45C4"/>
    <w:rsid w:val="00FF4C55"/>
    <w:rsid w:val="00FF5561"/>
    <w:rsid w:val="00FF6171"/>
    <w:rsid w:val="00FF6E2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D0052"/>
  <w15:docId w15:val="{42ED2E8C-F671-4838-8DCE-85ADB9DC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D9D"/>
    <w:pPr>
      <w:spacing w:after="120" w:line="240" w:lineRule="auto"/>
      <w:jc w:val="both"/>
    </w:pPr>
    <w:rPr>
      <w:rFonts w:eastAsia="Times New Roman" w:cs="Times New Roman"/>
      <w:szCs w:val="24"/>
    </w:rPr>
  </w:style>
  <w:style w:type="paragraph" w:styleId="Heading1">
    <w:name w:val="heading 1"/>
    <w:basedOn w:val="Normal"/>
    <w:next w:val="Normal"/>
    <w:link w:val="Heading1Char"/>
    <w:uiPriority w:val="2"/>
    <w:qFormat/>
    <w:rsid w:val="003609A5"/>
    <w:pPr>
      <w:keepNext/>
      <w:spacing w:before="360" w:after="240"/>
      <w:jc w:val="left"/>
      <w:outlineLvl w:val="0"/>
    </w:pPr>
    <w:rPr>
      <w:rFonts w:cs="Arial"/>
      <w:b/>
      <w:color w:val="000000" w:themeColor="text1"/>
      <w:sz w:val="48"/>
      <w:szCs w:val="48"/>
    </w:rPr>
  </w:style>
  <w:style w:type="paragraph" w:styleId="Heading2">
    <w:name w:val="heading 2"/>
    <w:basedOn w:val="Normal"/>
    <w:next w:val="Normal"/>
    <w:link w:val="Heading2Char"/>
    <w:uiPriority w:val="3"/>
    <w:qFormat/>
    <w:rsid w:val="00D179DB"/>
    <w:pPr>
      <w:keepNext/>
      <w:keepLines/>
      <w:spacing w:before="360"/>
      <w:jc w:val="left"/>
      <w:outlineLvl w:val="1"/>
    </w:pPr>
    <w:rPr>
      <w:rFonts w:eastAsiaTheme="majorEastAsia" w:cstheme="minorHAnsi"/>
      <w:b/>
      <w:bCs/>
      <w:sz w:val="36"/>
      <w:szCs w:val="36"/>
    </w:rPr>
  </w:style>
  <w:style w:type="paragraph" w:styleId="Heading3">
    <w:name w:val="heading 3"/>
    <w:basedOn w:val="Normal"/>
    <w:next w:val="Normal"/>
    <w:link w:val="Heading3Char"/>
    <w:uiPriority w:val="4"/>
    <w:qFormat/>
    <w:rsid w:val="00717EB3"/>
    <w:pPr>
      <w:keepNext/>
      <w:keepLines/>
      <w:spacing w:before="240"/>
      <w:outlineLvl w:val="2"/>
    </w:pPr>
    <w:rPr>
      <w:rFonts w:eastAsiaTheme="majorEastAsia" w:cstheme="majorBidi"/>
      <w:sz w:val="28"/>
      <w:szCs w:val="32"/>
    </w:rPr>
  </w:style>
  <w:style w:type="paragraph" w:styleId="Heading4">
    <w:name w:val="heading 4"/>
    <w:basedOn w:val="Normal"/>
    <w:link w:val="Heading4Char"/>
    <w:uiPriority w:val="5"/>
    <w:qFormat/>
    <w:rsid w:val="00DF27A3"/>
    <w:pPr>
      <w:keepNext/>
      <w:spacing w:before="240" w:after="60"/>
      <w:ind w:firstLine="360"/>
      <w:outlineLvl w:val="3"/>
    </w:pPr>
    <w:rPr>
      <w:rFonts w:cstheme="minorHAnsi"/>
      <w:b/>
      <w:bCs/>
      <w:szCs w:val="22"/>
    </w:rPr>
  </w:style>
  <w:style w:type="paragraph" w:styleId="Heading5">
    <w:name w:val="heading 5"/>
    <w:basedOn w:val="Normal"/>
    <w:next w:val="Normal"/>
    <w:link w:val="Heading5Char"/>
    <w:uiPriority w:val="6"/>
    <w:qFormat/>
    <w:rsid w:val="008B69C2"/>
    <w:pPr>
      <w:keepNext/>
      <w:keepLines/>
      <w:spacing w:before="120" w:after="60"/>
      <w:ind w:left="357"/>
      <w:jc w:val="left"/>
      <w:outlineLvl w:val="4"/>
    </w:pPr>
    <w:rPr>
      <w:rFonts w:eastAsiaTheme="majorEastAsia" w:cstheme="minorHAns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semiHidden/>
    <w:rsid w:val="008E6347"/>
    <w:pPr>
      <w:keepNext/>
      <w:spacing w:before="360" w:after="240"/>
      <w:outlineLvl w:val="1"/>
    </w:pPr>
    <w:rPr>
      <w:rFonts w:cs="Arial"/>
      <w:b/>
      <w:color w:val="FF3300"/>
      <w:sz w:val="24"/>
      <w:szCs w:val="28"/>
    </w:rPr>
  </w:style>
  <w:style w:type="paragraph" w:styleId="ListParagraph">
    <w:name w:val="List Paragraph"/>
    <w:basedOn w:val="Normal"/>
    <w:link w:val="ListParagraphChar"/>
    <w:uiPriority w:val="34"/>
    <w:qFormat/>
    <w:rsid w:val="0004774F"/>
    <w:pPr>
      <w:numPr>
        <w:numId w:val="1"/>
      </w:numPr>
      <w:contextualSpacing/>
    </w:pPr>
    <w:rPr>
      <w:rFonts w:cstheme="minorHAnsi"/>
      <w:szCs w:val="22"/>
    </w:rPr>
  </w:style>
  <w:style w:type="paragraph" w:customStyle="1" w:styleId="Headinglevel1">
    <w:name w:val="Heading level 1"/>
    <w:basedOn w:val="Normal"/>
    <w:rsid w:val="009C22DA"/>
    <w:pPr>
      <w:spacing w:before="360"/>
      <w:outlineLvl w:val="0"/>
    </w:pPr>
    <w:rPr>
      <w:rFonts w:cs="Arial"/>
      <w:b/>
      <w:color w:val="003399"/>
      <w:sz w:val="28"/>
      <w:szCs w:val="28"/>
    </w:rPr>
  </w:style>
  <w:style w:type="paragraph" w:styleId="Footer">
    <w:name w:val="footer"/>
    <w:basedOn w:val="Normal"/>
    <w:link w:val="FooterChar"/>
    <w:uiPriority w:val="99"/>
    <w:unhideWhenUsed/>
    <w:rsid w:val="00EE7787"/>
    <w:pPr>
      <w:tabs>
        <w:tab w:val="center" w:pos="4513"/>
        <w:tab w:val="right" w:pos="9026"/>
      </w:tabs>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23747"/>
    <w:pPr>
      <w:tabs>
        <w:tab w:val="center" w:pos="4513"/>
        <w:tab w:val="right" w:pos="9026"/>
      </w:tabs>
    </w:pPr>
  </w:style>
  <w:style w:type="character" w:customStyle="1" w:styleId="HeaderChar">
    <w:name w:val="Header Char"/>
    <w:basedOn w:val="DefaultParagraphFont"/>
    <w:link w:val="Header"/>
    <w:uiPriority w:val="99"/>
    <w:rsid w:val="001132AE"/>
    <w:rPr>
      <w:rFonts w:eastAsia="Times New Roman" w:cs="Times New Roman"/>
      <w:szCs w:val="24"/>
    </w:rPr>
  </w:style>
  <w:style w:type="paragraph" w:styleId="NoSpacing">
    <w:name w:val="No Spacing"/>
    <w:link w:val="NoSpacingChar"/>
    <w:uiPriority w:val="1"/>
    <w:unhideWhenUsed/>
    <w:qFormat/>
    <w:rsid w:val="00A35C57"/>
    <w:pPr>
      <w:spacing w:after="0" w:line="240" w:lineRule="auto"/>
    </w:pPr>
  </w:style>
  <w:style w:type="paragraph" w:styleId="BalloonText">
    <w:name w:val="Balloon Text"/>
    <w:basedOn w:val="Normal"/>
    <w:link w:val="BalloonTextChar"/>
    <w:uiPriority w:val="99"/>
    <w:semiHidden/>
    <w:unhideWhenUsed/>
    <w:rsid w:val="00A35C57"/>
    <w:rPr>
      <w:rFonts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line="241" w:lineRule="atLeast"/>
    </w:pPr>
    <w:rPr>
      <w:rFonts w:ascii="Adobe Garamond Pro" w:eastAsiaTheme="minorHAnsi" w:hAnsi="Adobe Garamond Pro"/>
      <w:lang w:eastAsia="en-US"/>
    </w:rPr>
  </w:style>
  <w:style w:type="paragraph" w:customStyle="1" w:styleId="Pa10">
    <w:name w:val="Pa10"/>
    <w:basedOn w:val="Normal"/>
    <w:next w:val="Normal"/>
    <w:uiPriority w:val="99"/>
    <w:rsid w:val="002B169B"/>
    <w:pPr>
      <w:autoSpaceDE w:val="0"/>
      <w:autoSpaceDN w:val="0"/>
      <w:adjustRightInd w:val="0"/>
      <w:spacing w:line="241" w:lineRule="atLeast"/>
    </w:pPr>
    <w:rPr>
      <w:rFonts w:ascii="Adobe Garamond Pro" w:eastAsiaTheme="minorHAnsi" w:hAnsi="Adobe Garamond Pro"/>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unhideWhenUsed/>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unhideWhenUsed/>
    <w:rsid w:val="00E27453"/>
    <w:rPr>
      <w:rFonts w:cs="Adobe Garamond Pro"/>
      <w:color w:val="000000"/>
      <w:sz w:val="12"/>
      <w:szCs w:val="12"/>
    </w:rPr>
  </w:style>
  <w:style w:type="character" w:customStyle="1" w:styleId="Heading1Char">
    <w:name w:val="Heading 1 Char"/>
    <w:basedOn w:val="DefaultParagraphFont"/>
    <w:link w:val="Heading1"/>
    <w:uiPriority w:val="2"/>
    <w:rsid w:val="003609A5"/>
    <w:rPr>
      <w:rFonts w:eastAsia="Times New Roman" w:cs="Arial"/>
      <w:b/>
      <w:color w:val="000000" w:themeColor="text1"/>
      <w:sz w:val="48"/>
      <w:szCs w:val="48"/>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4702F6"/>
  </w:style>
  <w:style w:type="paragraph" w:styleId="NormalWeb">
    <w:name w:val="Normal (Web)"/>
    <w:basedOn w:val="Normal"/>
    <w:uiPriority w:val="99"/>
    <w:unhideWhenUsed/>
    <w:rsid w:val="00250816"/>
    <w:pPr>
      <w:spacing w:before="100" w:beforeAutospacing="1" w:after="100" w:afterAutospacing="1"/>
    </w:pPr>
    <w:rPr>
      <w:rFonts w:ascii="Verdana" w:hAnsi="Verdana"/>
    </w:rPr>
  </w:style>
  <w:style w:type="character" w:customStyle="1" w:styleId="Heading2Char">
    <w:name w:val="Heading 2 Char"/>
    <w:basedOn w:val="DefaultParagraphFont"/>
    <w:link w:val="Heading2"/>
    <w:uiPriority w:val="3"/>
    <w:rsid w:val="00D179DB"/>
    <w:rPr>
      <w:rFonts w:eastAsiaTheme="majorEastAsia" w:cstheme="minorHAnsi"/>
      <w:b/>
      <w:bCs/>
      <w:sz w:val="36"/>
      <w:szCs w:val="36"/>
    </w:rPr>
  </w:style>
  <w:style w:type="character" w:customStyle="1" w:styleId="Heading4Char">
    <w:name w:val="Heading 4 Char"/>
    <w:basedOn w:val="DefaultParagraphFont"/>
    <w:link w:val="Heading4"/>
    <w:uiPriority w:val="5"/>
    <w:rsid w:val="00DF27A3"/>
    <w:rPr>
      <w:rFonts w:eastAsia="Times New Roman" w:cstheme="minorHAnsi"/>
      <w:b/>
      <w:bCs/>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1132AE"/>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rFonts w:eastAsia="Times New Roman" w:cs="Times New Roman"/>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semiHidden/>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4"/>
    <w:rsid w:val="001132AE"/>
    <w:rPr>
      <w:rFonts w:eastAsiaTheme="majorEastAsia" w:cstheme="majorBidi"/>
      <w:sz w:val="28"/>
      <w:szCs w:val="32"/>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6"/>
    <w:rsid w:val="008B69C2"/>
    <w:rPr>
      <w:rFonts w:eastAsiaTheme="majorEastAsia" w:cstheme="minorHAnsi"/>
      <w:i/>
      <w:iCs/>
      <w:szCs w:val="24"/>
    </w:rPr>
  </w:style>
  <w:style w:type="paragraph" w:customStyle="1" w:styleId="ecxmsonormal">
    <w:name w:val="ecxmsonormal"/>
    <w:basedOn w:val="Normal"/>
    <w:unhideWhenUsed/>
    <w:rsid w:val="000412D6"/>
    <w:pPr>
      <w:spacing w:after="324"/>
    </w:pPr>
    <w:rPr>
      <w:rFonts w:ascii="Times New Roman" w:hAnsi="Times New Roman"/>
    </w:rPr>
  </w:style>
  <w:style w:type="character" w:styleId="UnresolvedMention">
    <w:name w:val="Unresolved Mention"/>
    <w:basedOn w:val="DefaultParagraphFont"/>
    <w:uiPriority w:val="99"/>
    <w:semiHidden/>
    <w:unhideWhenUsed/>
    <w:rsid w:val="0038011C"/>
    <w:rPr>
      <w:color w:val="808080"/>
      <w:shd w:val="clear" w:color="auto" w:fill="E6E6E6"/>
    </w:rPr>
  </w:style>
  <w:style w:type="character" w:styleId="Strong">
    <w:name w:val="Strong"/>
    <w:basedOn w:val="DefaultParagraphFont"/>
    <w:uiPriority w:val="22"/>
    <w:qFormat/>
    <w:rsid w:val="003C3394"/>
    <w:rPr>
      <w:b/>
      <w:bCs/>
    </w:rPr>
  </w:style>
  <w:style w:type="paragraph" w:customStyle="1" w:styleId="TextBox">
    <w:name w:val="TextBox"/>
    <w:basedOn w:val="Normal"/>
    <w:link w:val="TextBoxChar"/>
    <w:semiHidden/>
    <w:qFormat/>
    <w:rsid w:val="0001118D"/>
    <w:pPr>
      <w:spacing w:line="288" w:lineRule="auto"/>
    </w:pPr>
    <w:rPr>
      <w:b/>
      <w:sz w:val="24"/>
    </w:rPr>
  </w:style>
  <w:style w:type="character" w:customStyle="1" w:styleId="TextBoxChar">
    <w:name w:val="TextBox Char"/>
    <w:link w:val="TextBox"/>
    <w:semiHidden/>
    <w:rsid w:val="00BC590E"/>
    <w:rPr>
      <w:rFonts w:eastAsia="Times New Roman" w:cs="Times New Roman"/>
      <w:b/>
      <w:sz w:val="24"/>
      <w:szCs w:val="24"/>
    </w:rPr>
  </w:style>
  <w:style w:type="paragraph" w:styleId="TOC4">
    <w:name w:val="toc 4"/>
    <w:basedOn w:val="Normal"/>
    <w:next w:val="Normal"/>
    <w:autoRedefine/>
    <w:uiPriority w:val="39"/>
    <w:unhideWhenUsed/>
    <w:rsid w:val="0044345D"/>
    <w:pPr>
      <w:spacing w:after="100"/>
      <w:ind w:left="720"/>
    </w:pPr>
    <w:rPr>
      <w:rFonts w:eastAsiaTheme="minorEastAsia" w:cstheme="minorBidi"/>
      <w:sz w:val="24"/>
    </w:rPr>
  </w:style>
  <w:style w:type="paragraph" w:styleId="TOC5">
    <w:name w:val="toc 5"/>
    <w:basedOn w:val="Normal"/>
    <w:next w:val="Normal"/>
    <w:autoRedefine/>
    <w:uiPriority w:val="39"/>
    <w:unhideWhenUsed/>
    <w:rsid w:val="0044345D"/>
    <w:pPr>
      <w:spacing w:after="100"/>
      <w:ind w:left="960"/>
    </w:pPr>
    <w:rPr>
      <w:rFonts w:eastAsiaTheme="minorEastAsia" w:cstheme="minorBidi"/>
      <w:sz w:val="24"/>
    </w:rPr>
  </w:style>
  <w:style w:type="paragraph" w:styleId="TOC6">
    <w:name w:val="toc 6"/>
    <w:basedOn w:val="Normal"/>
    <w:next w:val="Normal"/>
    <w:autoRedefine/>
    <w:uiPriority w:val="39"/>
    <w:unhideWhenUsed/>
    <w:rsid w:val="0044345D"/>
    <w:pPr>
      <w:spacing w:after="100"/>
      <w:ind w:left="1200"/>
    </w:pPr>
    <w:rPr>
      <w:rFonts w:eastAsiaTheme="minorEastAsia" w:cstheme="minorBidi"/>
      <w:sz w:val="24"/>
    </w:rPr>
  </w:style>
  <w:style w:type="paragraph" w:styleId="TOC7">
    <w:name w:val="toc 7"/>
    <w:basedOn w:val="Normal"/>
    <w:next w:val="Normal"/>
    <w:autoRedefine/>
    <w:uiPriority w:val="39"/>
    <w:unhideWhenUsed/>
    <w:rsid w:val="0044345D"/>
    <w:pPr>
      <w:spacing w:after="100"/>
      <w:ind w:left="1440"/>
    </w:pPr>
    <w:rPr>
      <w:rFonts w:eastAsiaTheme="minorEastAsia" w:cstheme="minorBidi"/>
      <w:sz w:val="24"/>
    </w:rPr>
  </w:style>
  <w:style w:type="paragraph" w:styleId="TOC8">
    <w:name w:val="toc 8"/>
    <w:basedOn w:val="Normal"/>
    <w:next w:val="Normal"/>
    <w:autoRedefine/>
    <w:uiPriority w:val="39"/>
    <w:unhideWhenUsed/>
    <w:rsid w:val="0044345D"/>
    <w:pPr>
      <w:spacing w:after="100"/>
      <w:ind w:left="1680"/>
    </w:pPr>
    <w:rPr>
      <w:rFonts w:eastAsiaTheme="minorEastAsia" w:cstheme="minorBidi"/>
      <w:sz w:val="24"/>
    </w:rPr>
  </w:style>
  <w:style w:type="paragraph" w:styleId="TOC9">
    <w:name w:val="toc 9"/>
    <w:basedOn w:val="Normal"/>
    <w:next w:val="Normal"/>
    <w:autoRedefine/>
    <w:uiPriority w:val="39"/>
    <w:unhideWhenUsed/>
    <w:rsid w:val="0044345D"/>
    <w:pPr>
      <w:spacing w:after="100"/>
      <w:ind w:left="1920"/>
    </w:pPr>
    <w:rPr>
      <w:rFonts w:eastAsiaTheme="minorEastAsia" w:cstheme="minorBidi"/>
      <w:sz w:val="24"/>
    </w:rPr>
  </w:style>
  <w:style w:type="paragraph" w:customStyle="1" w:styleId="xmsonormal">
    <w:name w:val="x_msonormal"/>
    <w:basedOn w:val="Normal"/>
    <w:semiHidden/>
    <w:rsid w:val="0072000C"/>
    <w:rPr>
      <w:rFonts w:ascii="Calibri" w:eastAsia="Calibri" w:hAnsi="Calibri" w:cs="Calibri"/>
      <w:szCs w:val="22"/>
      <w:lang w:val="en-US" w:eastAsia="en-US"/>
    </w:rPr>
  </w:style>
  <w:style w:type="character" w:customStyle="1" w:styleId="ListParagraphChar">
    <w:name w:val="List Paragraph Char"/>
    <w:basedOn w:val="DefaultParagraphFont"/>
    <w:link w:val="ListParagraph"/>
    <w:uiPriority w:val="34"/>
    <w:locked/>
    <w:rsid w:val="00411D9D"/>
    <w:rPr>
      <w:rFonts w:eastAsia="Times New Roman" w:cstheme="minorHAnsi"/>
    </w:rPr>
  </w:style>
  <w:style w:type="paragraph" w:styleId="Title">
    <w:name w:val="Title"/>
    <w:basedOn w:val="Normal"/>
    <w:next w:val="Normal"/>
    <w:link w:val="TitleChar"/>
    <w:uiPriority w:val="10"/>
    <w:qFormat/>
    <w:rsid w:val="00191AE0"/>
    <w:pPr>
      <w:contextualSpacing/>
    </w:pPr>
    <w:rPr>
      <w:rFonts w:eastAsiaTheme="majorEastAsia" w:cstheme="minorHAnsi"/>
      <w:spacing w:val="-10"/>
      <w:kern w:val="28"/>
      <w:sz w:val="96"/>
      <w:szCs w:val="96"/>
    </w:rPr>
  </w:style>
  <w:style w:type="character" w:customStyle="1" w:styleId="TitleChar">
    <w:name w:val="Title Char"/>
    <w:basedOn w:val="DefaultParagraphFont"/>
    <w:link w:val="Title"/>
    <w:uiPriority w:val="10"/>
    <w:rsid w:val="00191AE0"/>
    <w:rPr>
      <w:rFonts w:eastAsiaTheme="majorEastAsia" w:cstheme="minorHAnsi"/>
      <w:spacing w:val="-10"/>
      <w:kern w:val="28"/>
      <w:sz w:val="96"/>
      <w:szCs w:val="96"/>
    </w:rPr>
  </w:style>
  <w:style w:type="paragraph" w:styleId="Subtitle">
    <w:name w:val="Subtitle"/>
    <w:basedOn w:val="Normal"/>
    <w:next w:val="Normal"/>
    <w:link w:val="SubtitleChar"/>
    <w:uiPriority w:val="11"/>
    <w:qFormat/>
    <w:rsid w:val="00191AE0"/>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191AE0"/>
    <w:rPr>
      <w:color w:val="5A5A5A" w:themeColor="text1" w:themeTint="A5"/>
      <w:spacing w:val="15"/>
    </w:rPr>
  </w:style>
  <w:style w:type="character" w:styleId="IntenseEmphasis">
    <w:name w:val="Intense Emphasis"/>
    <w:basedOn w:val="DefaultParagraphFont"/>
    <w:uiPriority w:val="21"/>
    <w:qFormat/>
    <w:rsid w:val="00237012"/>
    <w:rPr>
      <w:i/>
      <w:iCs/>
      <w:color w:val="4F81BD" w:themeColor="accent1"/>
    </w:rPr>
  </w:style>
  <w:style w:type="character" w:styleId="Emphasis">
    <w:name w:val="Emphasis"/>
    <w:basedOn w:val="DefaultParagraphFont"/>
    <w:uiPriority w:val="20"/>
    <w:qFormat/>
    <w:rsid w:val="000173B6"/>
    <w:rPr>
      <w:i/>
      <w:iCs/>
    </w:rPr>
  </w:style>
  <w:style w:type="table" w:customStyle="1" w:styleId="TableGrid0">
    <w:name w:val="TableGrid"/>
    <w:rsid w:val="00825357"/>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36549">
      <w:bodyDiv w:val="1"/>
      <w:marLeft w:val="0"/>
      <w:marRight w:val="0"/>
      <w:marTop w:val="0"/>
      <w:marBottom w:val="0"/>
      <w:divBdr>
        <w:top w:val="none" w:sz="0" w:space="0" w:color="auto"/>
        <w:left w:val="none" w:sz="0" w:space="0" w:color="auto"/>
        <w:bottom w:val="none" w:sz="0" w:space="0" w:color="auto"/>
        <w:right w:val="none" w:sz="0" w:space="0" w:color="auto"/>
      </w:divBdr>
      <w:divsChild>
        <w:div w:id="182325553">
          <w:marLeft w:val="0"/>
          <w:marRight w:val="0"/>
          <w:marTop w:val="0"/>
          <w:marBottom w:val="0"/>
          <w:divBdr>
            <w:top w:val="none" w:sz="0" w:space="0" w:color="auto"/>
            <w:left w:val="none" w:sz="0" w:space="0" w:color="auto"/>
            <w:bottom w:val="none" w:sz="0" w:space="0" w:color="auto"/>
            <w:right w:val="none" w:sz="0" w:space="0" w:color="auto"/>
          </w:divBdr>
          <w:divsChild>
            <w:div w:id="1428649472">
              <w:marLeft w:val="0"/>
              <w:marRight w:val="0"/>
              <w:marTop w:val="0"/>
              <w:marBottom w:val="0"/>
              <w:divBdr>
                <w:top w:val="none" w:sz="0" w:space="0" w:color="auto"/>
                <w:left w:val="none" w:sz="0" w:space="0" w:color="auto"/>
                <w:bottom w:val="none" w:sz="0" w:space="0" w:color="auto"/>
                <w:right w:val="none" w:sz="0" w:space="0" w:color="auto"/>
              </w:divBdr>
              <w:divsChild>
                <w:div w:id="7668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14388">
      <w:bodyDiv w:val="1"/>
      <w:marLeft w:val="0"/>
      <w:marRight w:val="0"/>
      <w:marTop w:val="0"/>
      <w:marBottom w:val="0"/>
      <w:divBdr>
        <w:top w:val="none" w:sz="0" w:space="0" w:color="auto"/>
        <w:left w:val="none" w:sz="0" w:space="0" w:color="auto"/>
        <w:bottom w:val="none" w:sz="0" w:space="0" w:color="auto"/>
        <w:right w:val="none" w:sz="0" w:space="0" w:color="auto"/>
      </w:divBdr>
    </w:div>
    <w:div w:id="117259528">
      <w:bodyDiv w:val="1"/>
      <w:marLeft w:val="0"/>
      <w:marRight w:val="0"/>
      <w:marTop w:val="0"/>
      <w:marBottom w:val="0"/>
      <w:divBdr>
        <w:top w:val="none" w:sz="0" w:space="0" w:color="auto"/>
        <w:left w:val="none" w:sz="0" w:space="0" w:color="auto"/>
        <w:bottom w:val="none" w:sz="0" w:space="0" w:color="auto"/>
        <w:right w:val="none" w:sz="0" w:space="0" w:color="auto"/>
      </w:divBdr>
      <w:divsChild>
        <w:div w:id="1587956147">
          <w:marLeft w:val="0"/>
          <w:marRight w:val="0"/>
          <w:marTop w:val="0"/>
          <w:marBottom w:val="0"/>
          <w:divBdr>
            <w:top w:val="none" w:sz="0" w:space="0" w:color="auto"/>
            <w:left w:val="none" w:sz="0" w:space="0" w:color="auto"/>
            <w:bottom w:val="none" w:sz="0" w:space="0" w:color="auto"/>
            <w:right w:val="none" w:sz="0" w:space="0" w:color="auto"/>
          </w:divBdr>
          <w:divsChild>
            <w:div w:id="1933124569">
              <w:marLeft w:val="0"/>
              <w:marRight w:val="0"/>
              <w:marTop w:val="0"/>
              <w:marBottom w:val="0"/>
              <w:divBdr>
                <w:top w:val="none" w:sz="0" w:space="0" w:color="auto"/>
                <w:left w:val="none" w:sz="0" w:space="0" w:color="auto"/>
                <w:bottom w:val="none" w:sz="0" w:space="0" w:color="auto"/>
                <w:right w:val="none" w:sz="0" w:space="0" w:color="auto"/>
              </w:divBdr>
              <w:divsChild>
                <w:div w:id="108803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03187">
      <w:bodyDiv w:val="1"/>
      <w:marLeft w:val="0"/>
      <w:marRight w:val="0"/>
      <w:marTop w:val="0"/>
      <w:marBottom w:val="0"/>
      <w:divBdr>
        <w:top w:val="none" w:sz="0" w:space="0" w:color="auto"/>
        <w:left w:val="none" w:sz="0" w:space="0" w:color="auto"/>
        <w:bottom w:val="none" w:sz="0" w:space="0" w:color="auto"/>
        <w:right w:val="none" w:sz="0" w:space="0" w:color="auto"/>
      </w:divBdr>
      <w:divsChild>
        <w:div w:id="382827849">
          <w:marLeft w:val="0"/>
          <w:marRight w:val="0"/>
          <w:marTop w:val="0"/>
          <w:marBottom w:val="0"/>
          <w:divBdr>
            <w:top w:val="none" w:sz="0" w:space="0" w:color="auto"/>
            <w:left w:val="none" w:sz="0" w:space="0" w:color="auto"/>
            <w:bottom w:val="none" w:sz="0" w:space="0" w:color="auto"/>
            <w:right w:val="none" w:sz="0" w:space="0" w:color="auto"/>
          </w:divBdr>
          <w:divsChild>
            <w:div w:id="1136919933">
              <w:marLeft w:val="0"/>
              <w:marRight w:val="0"/>
              <w:marTop w:val="0"/>
              <w:marBottom w:val="0"/>
              <w:divBdr>
                <w:top w:val="none" w:sz="0" w:space="0" w:color="auto"/>
                <w:left w:val="none" w:sz="0" w:space="0" w:color="auto"/>
                <w:bottom w:val="none" w:sz="0" w:space="0" w:color="auto"/>
                <w:right w:val="none" w:sz="0" w:space="0" w:color="auto"/>
              </w:divBdr>
              <w:divsChild>
                <w:div w:id="18007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29483">
      <w:bodyDiv w:val="1"/>
      <w:marLeft w:val="0"/>
      <w:marRight w:val="0"/>
      <w:marTop w:val="0"/>
      <w:marBottom w:val="0"/>
      <w:divBdr>
        <w:top w:val="none" w:sz="0" w:space="0" w:color="auto"/>
        <w:left w:val="none" w:sz="0" w:space="0" w:color="auto"/>
        <w:bottom w:val="none" w:sz="0" w:space="0" w:color="auto"/>
        <w:right w:val="none" w:sz="0" w:space="0" w:color="auto"/>
      </w:divBdr>
      <w:divsChild>
        <w:div w:id="790174699">
          <w:marLeft w:val="0"/>
          <w:marRight w:val="0"/>
          <w:marTop w:val="0"/>
          <w:marBottom w:val="0"/>
          <w:divBdr>
            <w:top w:val="none" w:sz="0" w:space="0" w:color="auto"/>
            <w:left w:val="none" w:sz="0" w:space="0" w:color="auto"/>
            <w:bottom w:val="none" w:sz="0" w:space="0" w:color="auto"/>
            <w:right w:val="none" w:sz="0" w:space="0" w:color="auto"/>
          </w:divBdr>
          <w:divsChild>
            <w:div w:id="1156343756">
              <w:marLeft w:val="0"/>
              <w:marRight w:val="0"/>
              <w:marTop w:val="0"/>
              <w:marBottom w:val="0"/>
              <w:divBdr>
                <w:top w:val="none" w:sz="0" w:space="0" w:color="auto"/>
                <w:left w:val="none" w:sz="0" w:space="0" w:color="auto"/>
                <w:bottom w:val="none" w:sz="0" w:space="0" w:color="auto"/>
                <w:right w:val="none" w:sz="0" w:space="0" w:color="auto"/>
              </w:divBdr>
              <w:divsChild>
                <w:div w:id="162326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19794">
      <w:bodyDiv w:val="1"/>
      <w:marLeft w:val="0"/>
      <w:marRight w:val="0"/>
      <w:marTop w:val="0"/>
      <w:marBottom w:val="0"/>
      <w:divBdr>
        <w:top w:val="none" w:sz="0" w:space="0" w:color="auto"/>
        <w:left w:val="none" w:sz="0" w:space="0" w:color="auto"/>
        <w:bottom w:val="none" w:sz="0" w:space="0" w:color="auto"/>
        <w:right w:val="none" w:sz="0" w:space="0" w:color="auto"/>
      </w:divBdr>
      <w:divsChild>
        <w:div w:id="1999266293">
          <w:marLeft w:val="0"/>
          <w:marRight w:val="0"/>
          <w:marTop w:val="0"/>
          <w:marBottom w:val="0"/>
          <w:divBdr>
            <w:top w:val="none" w:sz="0" w:space="0" w:color="auto"/>
            <w:left w:val="none" w:sz="0" w:space="0" w:color="auto"/>
            <w:bottom w:val="none" w:sz="0" w:space="0" w:color="auto"/>
            <w:right w:val="none" w:sz="0" w:space="0" w:color="auto"/>
          </w:divBdr>
          <w:divsChild>
            <w:div w:id="566691540">
              <w:marLeft w:val="0"/>
              <w:marRight w:val="0"/>
              <w:marTop w:val="0"/>
              <w:marBottom w:val="0"/>
              <w:divBdr>
                <w:top w:val="none" w:sz="0" w:space="0" w:color="auto"/>
                <w:left w:val="none" w:sz="0" w:space="0" w:color="auto"/>
                <w:bottom w:val="none" w:sz="0" w:space="0" w:color="auto"/>
                <w:right w:val="none" w:sz="0" w:space="0" w:color="auto"/>
              </w:divBdr>
              <w:divsChild>
                <w:div w:id="14874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3070">
      <w:bodyDiv w:val="1"/>
      <w:marLeft w:val="0"/>
      <w:marRight w:val="0"/>
      <w:marTop w:val="0"/>
      <w:marBottom w:val="0"/>
      <w:divBdr>
        <w:top w:val="none" w:sz="0" w:space="0" w:color="auto"/>
        <w:left w:val="none" w:sz="0" w:space="0" w:color="auto"/>
        <w:bottom w:val="none" w:sz="0" w:space="0" w:color="auto"/>
        <w:right w:val="none" w:sz="0" w:space="0" w:color="auto"/>
      </w:divBdr>
      <w:divsChild>
        <w:div w:id="1126846923">
          <w:marLeft w:val="0"/>
          <w:marRight w:val="0"/>
          <w:marTop w:val="0"/>
          <w:marBottom w:val="0"/>
          <w:divBdr>
            <w:top w:val="none" w:sz="0" w:space="0" w:color="auto"/>
            <w:left w:val="none" w:sz="0" w:space="0" w:color="auto"/>
            <w:bottom w:val="none" w:sz="0" w:space="0" w:color="auto"/>
            <w:right w:val="none" w:sz="0" w:space="0" w:color="auto"/>
          </w:divBdr>
          <w:divsChild>
            <w:div w:id="513153087">
              <w:marLeft w:val="0"/>
              <w:marRight w:val="0"/>
              <w:marTop w:val="0"/>
              <w:marBottom w:val="0"/>
              <w:divBdr>
                <w:top w:val="none" w:sz="0" w:space="0" w:color="auto"/>
                <w:left w:val="none" w:sz="0" w:space="0" w:color="auto"/>
                <w:bottom w:val="none" w:sz="0" w:space="0" w:color="auto"/>
                <w:right w:val="none" w:sz="0" w:space="0" w:color="auto"/>
              </w:divBdr>
              <w:divsChild>
                <w:div w:id="74622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97012">
      <w:bodyDiv w:val="1"/>
      <w:marLeft w:val="0"/>
      <w:marRight w:val="0"/>
      <w:marTop w:val="0"/>
      <w:marBottom w:val="0"/>
      <w:divBdr>
        <w:top w:val="none" w:sz="0" w:space="0" w:color="auto"/>
        <w:left w:val="none" w:sz="0" w:space="0" w:color="auto"/>
        <w:bottom w:val="none" w:sz="0" w:space="0" w:color="auto"/>
        <w:right w:val="none" w:sz="0" w:space="0" w:color="auto"/>
      </w:divBdr>
      <w:divsChild>
        <w:div w:id="1041251806">
          <w:marLeft w:val="0"/>
          <w:marRight w:val="0"/>
          <w:marTop w:val="0"/>
          <w:marBottom w:val="0"/>
          <w:divBdr>
            <w:top w:val="none" w:sz="0" w:space="0" w:color="auto"/>
            <w:left w:val="none" w:sz="0" w:space="0" w:color="auto"/>
            <w:bottom w:val="none" w:sz="0" w:space="0" w:color="auto"/>
            <w:right w:val="none" w:sz="0" w:space="0" w:color="auto"/>
          </w:divBdr>
          <w:divsChild>
            <w:div w:id="43409812">
              <w:marLeft w:val="0"/>
              <w:marRight w:val="0"/>
              <w:marTop w:val="0"/>
              <w:marBottom w:val="0"/>
              <w:divBdr>
                <w:top w:val="none" w:sz="0" w:space="0" w:color="auto"/>
                <w:left w:val="none" w:sz="0" w:space="0" w:color="auto"/>
                <w:bottom w:val="none" w:sz="0" w:space="0" w:color="auto"/>
                <w:right w:val="none" w:sz="0" w:space="0" w:color="auto"/>
              </w:divBdr>
              <w:divsChild>
                <w:div w:id="1933968431">
                  <w:marLeft w:val="0"/>
                  <w:marRight w:val="0"/>
                  <w:marTop w:val="0"/>
                  <w:marBottom w:val="0"/>
                  <w:divBdr>
                    <w:top w:val="none" w:sz="0" w:space="0" w:color="auto"/>
                    <w:left w:val="none" w:sz="0" w:space="0" w:color="auto"/>
                    <w:bottom w:val="none" w:sz="0" w:space="0" w:color="auto"/>
                    <w:right w:val="none" w:sz="0" w:space="0" w:color="auto"/>
                  </w:divBdr>
                  <w:divsChild>
                    <w:div w:id="71119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610252">
              <w:marLeft w:val="0"/>
              <w:marRight w:val="0"/>
              <w:marTop w:val="0"/>
              <w:marBottom w:val="0"/>
              <w:divBdr>
                <w:top w:val="none" w:sz="0" w:space="0" w:color="auto"/>
                <w:left w:val="none" w:sz="0" w:space="0" w:color="auto"/>
                <w:bottom w:val="none" w:sz="0" w:space="0" w:color="auto"/>
                <w:right w:val="none" w:sz="0" w:space="0" w:color="auto"/>
              </w:divBdr>
              <w:divsChild>
                <w:div w:id="1842893956">
                  <w:marLeft w:val="0"/>
                  <w:marRight w:val="0"/>
                  <w:marTop w:val="0"/>
                  <w:marBottom w:val="0"/>
                  <w:divBdr>
                    <w:top w:val="none" w:sz="0" w:space="0" w:color="auto"/>
                    <w:left w:val="none" w:sz="0" w:space="0" w:color="auto"/>
                    <w:bottom w:val="none" w:sz="0" w:space="0" w:color="auto"/>
                    <w:right w:val="none" w:sz="0" w:space="0" w:color="auto"/>
                  </w:divBdr>
                  <w:divsChild>
                    <w:div w:id="354499728">
                      <w:marLeft w:val="0"/>
                      <w:marRight w:val="0"/>
                      <w:marTop w:val="0"/>
                      <w:marBottom w:val="0"/>
                      <w:divBdr>
                        <w:top w:val="none" w:sz="0" w:space="0" w:color="auto"/>
                        <w:left w:val="none" w:sz="0" w:space="0" w:color="auto"/>
                        <w:bottom w:val="none" w:sz="0" w:space="0" w:color="auto"/>
                        <w:right w:val="none" w:sz="0" w:space="0" w:color="auto"/>
                      </w:divBdr>
                    </w:div>
                  </w:divsChild>
                </w:div>
                <w:div w:id="954219181">
                  <w:marLeft w:val="0"/>
                  <w:marRight w:val="0"/>
                  <w:marTop w:val="0"/>
                  <w:marBottom w:val="0"/>
                  <w:divBdr>
                    <w:top w:val="none" w:sz="0" w:space="0" w:color="auto"/>
                    <w:left w:val="none" w:sz="0" w:space="0" w:color="auto"/>
                    <w:bottom w:val="none" w:sz="0" w:space="0" w:color="auto"/>
                    <w:right w:val="none" w:sz="0" w:space="0" w:color="auto"/>
                  </w:divBdr>
                  <w:divsChild>
                    <w:div w:id="1527595417">
                      <w:marLeft w:val="0"/>
                      <w:marRight w:val="0"/>
                      <w:marTop w:val="0"/>
                      <w:marBottom w:val="0"/>
                      <w:divBdr>
                        <w:top w:val="none" w:sz="0" w:space="0" w:color="auto"/>
                        <w:left w:val="none" w:sz="0" w:space="0" w:color="auto"/>
                        <w:bottom w:val="none" w:sz="0" w:space="0" w:color="auto"/>
                        <w:right w:val="none" w:sz="0" w:space="0" w:color="auto"/>
                      </w:divBdr>
                    </w:div>
                  </w:divsChild>
                </w:div>
                <w:div w:id="348677883">
                  <w:marLeft w:val="0"/>
                  <w:marRight w:val="0"/>
                  <w:marTop w:val="0"/>
                  <w:marBottom w:val="0"/>
                  <w:divBdr>
                    <w:top w:val="none" w:sz="0" w:space="0" w:color="auto"/>
                    <w:left w:val="none" w:sz="0" w:space="0" w:color="auto"/>
                    <w:bottom w:val="none" w:sz="0" w:space="0" w:color="auto"/>
                    <w:right w:val="none" w:sz="0" w:space="0" w:color="auto"/>
                  </w:divBdr>
                  <w:divsChild>
                    <w:div w:id="221604148">
                      <w:marLeft w:val="0"/>
                      <w:marRight w:val="0"/>
                      <w:marTop w:val="0"/>
                      <w:marBottom w:val="0"/>
                      <w:divBdr>
                        <w:top w:val="none" w:sz="0" w:space="0" w:color="auto"/>
                        <w:left w:val="none" w:sz="0" w:space="0" w:color="auto"/>
                        <w:bottom w:val="none" w:sz="0" w:space="0" w:color="auto"/>
                        <w:right w:val="none" w:sz="0" w:space="0" w:color="auto"/>
                      </w:divBdr>
                    </w:div>
                  </w:divsChild>
                </w:div>
                <w:div w:id="1289892273">
                  <w:marLeft w:val="0"/>
                  <w:marRight w:val="0"/>
                  <w:marTop w:val="0"/>
                  <w:marBottom w:val="0"/>
                  <w:divBdr>
                    <w:top w:val="none" w:sz="0" w:space="0" w:color="auto"/>
                    <w:left w:val="none" w:sz="0" w:space="0" w:color="auto"/>
                    <w:bottom w:val="none" w:sz="0" w:space="0" w:color="auto"/>
                    <w:right w:val="none" w:sz="0" w:space="0" w:color="auto"/>
                  </w:divBdr>
                  <w:divsChild>
                    <w:div w:id="1431509242">
                      <w:marLeft w:val="0"/>
                      <w:marRight w:val="0"/>
                      <w:marTop w:val="0"/>
                      <w:marBottom w:val="0"/>
                      <w:divBdr>
                        <w:top w:val="none" w:sz="0" w:space="0" w:color="auto"/>
                        <w:left w:val="none" w:sz="0" w:space="0" w:color="auto"/>
                        <w:bottom w:val="none" w:sz="0" w:space="0" w:color="auto"/>
                        <w:right w:val="none" w:sz="0" w:space="0" w:color="auto"/>
                      </w:divBdr>
                    </w:div>
                  </w:divsChild>
                </w:div>
                <w:div w:id="1732263807">
                  <w:marLeft w:val="0"/>
                  <w:marRight w:val="0"/>
                  <w:marTop w:val="0"/>
                  <w:marBottom w:val="0"/>
                  <w:divBdr>
                    <w:top w:val="none" w:sz="0" w:space="0" w:color="auto"/>
                    <w:left w:val="none" w:sz="0" w:space="0" w:color="auto"/>
                    <w:bottom w:val="none" w:sz="0" w:space="0" w:color="auto"/>
                    <w:right w:val="none" w:sz="0" w:space="0" w:color="auto"/>
                  </w:divBdr>
                  <w:divsChild>
                    <w:div w:id="206787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12000">
      <w:bodyDiv w:val="1"/>
      <w:marLeft w:val="0"/>
      <w:marRight w:val="0"/>
      <w:marTop w:val="0"/>
      <w:marBottom w:val="0"/>
      <w:divBdr>
        <w:top w:val="none" w:sz="0" w:space="0" w:color="auto"/>
        <w:left w:val="none" w:sz="0" w:space="0" w:color="auto"/>
        <w:bottom w:val="none" w:sz="0" w:space="0" w:color="auto"/>
        <w:right w:val="none" w:sz="0" w:space="0" w:color="auto"/>
      </w:divBdr>
      <w:divsChild>
        <w:div w:id="223104833">
          <w:marLeft w:val="0"/>
          <w:marRight w:val="0"/>
          <w:marTop w:val="0"/>
          <w:marBottom w:val="0"/>
          <w:divBdr>
            <w:top w:val="none" w:sz="0" w:space="0" w:color="auto"/>
            <w:left w:val="none" w:sz="0" w:space="0" w:color="auto"/>
            <w:bottom w:val="none" w:sz="0" w:space="0" w:color="auto"/>
            <w:right w:val="none" w:sz="0" w:space="0" w:color="auto"/>
          </w:divBdr>
          <w:divsChild>
            <w:div w:id="1086075764">
              <w:marLeft w:val="0"/>
              <w:marRight w:val="0"/>
              <w:marTop w:val="0"/>
              <w:marBottom w:val="0"/>
              <w:divBdr>
                <w:top w:val="none" w:sz="0" w:space="0" w:color="auto"/>
                <w:left w:val="none" w:sz="0" w:space="0" w:color="auto"/>
                <w:bottom w:val="none" w:sz="0" w:space="0" w:color="auto"/>
                <w:right w:val="none" w:sz="0" w:space="0" w:color="auto"/>
              </w:divBdr>
              <w:divsChild>
                <w:div w:id="2068454153">
                  <w:marLeft w:val="0"/>
                  <w:marRight w:val="0"/>
                  <w:marTop w:val="0"/>
                  <w:marBottom w:val="0"/>
                  <w:divBdr>
                    <w:top w:val="none" w:sz="0" w:space="0" w:color="auto"/>
                    <w:left w:val="none" w:sz="0" w:space="0" w:color="auto"/>
                    <w:bottom w:val="none" w:sz="0" w:space="0" w:color="auto"/>
                    <w:right w:val="none" w:sz="0" w:space="0" w:color="auto"/>
                  </w:divBdr>
                  <w:divsChild>
                    <w:div w:id="17623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150733">
      <w:bodyDiv w:val="1"/>
      <w:marLeft w:val="0"/>
      <w:marRight w:val="0"/>
      <w:marTop w:val="0"/>
      <w:marBottom w:val="0"/>
      <w:divBdr>
        <w:top w:val="none" w:sz="0" w:space="0" w:color="auto"/>
        <w:left w:val="none" w:sz="0" w:space="0" w:color="auto"/>
        <w:bottom w:val="none" w:sz="0" w:space="0" w:color="auto"/>
        <w:right w:val="none" w:sz="0" w:space="0" w:color="auto"/>
      </w:divBdr>
      <w:divsChild>
        <w:div w:id="2141411751">
          <w:marLeft w:val="0"/>
          <w:marRight w:val="0"/>
          <w:marTop w:val="0"/>
          <w:marBottom w:val="0"/>
          <w:divBdr>
            <w:top w:val="none" w:sz="0" w:space="0" w:color="auto"/>
            <w:left w:val="none" w:sz="0" w:space="0" w:color="auto"/>
            <w:bottom w:val="none" w:sz="0" w:space="0" w:color="auto"/>
            <w:right w:val="none" w:sz="0" w:space="0" w:color="auto"/>
          </w:divBdr>
          <w:divsChild>
            <w:div w:id="209344465">
              <w:marLeft w:val="0"/>
              <w:marRight w:val="0"/>
              <w:marTop w:val="0"/>
              <w:marBottom w:val="0"/>
              <w:divBdr>
                <w:top w:val="none" w:sz="0" w:space="0" w:color="auto"/>
                <w:left w:val="none" w:sz="0" w:space="0" w:color="auto"/>
                <w:bottom w:val="none" w:sz="0" w:space="0" w:color="auto"/>
                <w:right w:val="none" w:sz="0" w:space="0" w:color="auto"/>
              </w:divBdr>
              <w:divsChild>
                <w:div w:id="38891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194004">
      <w:bodyDiv w:val="1"/>
      <w:marLeft w:val="0"/>
      <w:marRight w:val="0"/>
      <w:marTop w:val="0"/>
      <w:marBottom w:val="0"/>
      <w:divBdr>
        <w:top w:val="none" w:sz="0" w:space="0" w:color="auto"/>
        <w:left w:val="none" w:sz="0" w:space="0" w:color="auto"/>
        <w:bottom w:val="none" w:sz="0" w:space="0" w:color="auto"/>
        <w:right w:val="none" w:sz="0" w:space="0" w:color="auto"/>
      </w:divBdr>
      <w:divsChild>
        <w:div w:id="1731341309">
          <w:marLeft w:val="0"/>
          <w:marRight w:val="0"/>
          <w:marTop w:val="0"/>
          <w:marBottom w:val="0"/>
          <w:divBdr>
            <w:top w:val="none" w:sz="0" w:space="0" w:color="auto"/>
            <w:left w:val="none" w:sz="0" w:space="0" w:color="auto"/>
            <w:bottom w:val="none" w:sz="0" w:space="0" w:color="auto"/>
            <w:right w:val="none" w:sz="0" w:space="0" w:color="auto"/>
          </w:divBdr>
          <w:divsChild>
            <w:div w:id="756024441">
              <w:marLeft w:val="0"/>
              <w:marRight w:val="0"/>
              <w:marTop w:val="0"/>
              <w:marBottom w:val="0"/>
              <w:divBdr>
                <w:top w:val="none" w:sz="0" w:space="0" w:color="auto"/>
                <w:left w:val="none" w:sz="0" w:space="0" w:color="auto"/>
                <w:bottom w:val="none" w:sz="0" w:space="0" w:color="auto"/>
                <w:right w:val="none" w:sz="0" w:space="0" w:color="auto"/>
              </w:divBdr>
              <w:divsChild>
                <w:div w:id="1711879159">
                  <w:marLeft w:val="0"/>
                  <w:marRight w:val="0"/>
                  <w:marTop w:val="0"/>
                  <w:marBottom w:val="0"/>
                  <w:divBdr>
                    <w:top w:val="none" w:sz="0" w:space="0" w:color="auto"/>
                    <w:left w:val="none" w:sz="0" w:space="0" w:color="auto"/>
                    <w:bottom w:val="none" w:sz="0" w:space="0" w:color="auto"/>
                    <w:right w:val="none" w:sz="0" w:space="0" w:color="auto"/>
                  </w:divBdr>
                </w:div>
              </w:divsChild>
            </w:div>
            <w:div w:id="1304891859">
              <w:marLeft w:val="0"/>
              <w:marRight w:val="0"/>
              <w:marTop w:val="0"/>
              <w:marBottom w:val="0"/>
              <w:divBdr>
                <w:top w:val="none" w:sz="0" w:space="0" w:color="auto"/>
                <w:left w:val="none" w:sz="0" w:space="0" w:color="auto"/>
                <w:bottom w:val="none" w:sz="0" w:space="0" w:color="auto"/>
                <w:right w:val="none" w:sz="0" w:space="0" w:color="auto"/>
              </w:divBdr>
              <w:divsChild>
                <w:div w:id="54266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10731">
      <w:bodyDiv w:val="1"/>
      <w:marLeft w:val="0"/>
      <w:marRight w:val="0"/>
      <w:marTop w:val="0"/>
      <w:marBottom w:val="0"/>
      <w:divBdr>
        <w:top w:val="none" w:sz="0" w:space="0" w:color="auto"/>
        <w:left w:val="none" w:sz="0" w:space="0" w:color="auto"/>
        <w:bottom w:val="none" w:sz="0" w:space="0" w:color="auto"/>
        <w:right w:val="none" w:sz="0" w:space="0" w:color="auto"/>
      </w:divBdr>
    </w:div>
    <w:div w:id="298415183">
      <w:bodyDiv w:val="1"/>
      <w:marLeft w:val="0"/>
      <w:marRight w:val="0"/>
      <w:marTop w:val="0"/>
      <w:marBottom w:val="0"/>
      <w:divBdr>
        <w:top w:val="none" w:sz="0" w:space="0" w:color="auto"/>
        <w:left w:val="none" w:sz="0" w:space="0" w:color="auto"/>
        <w:bottom w:val="none" w:sz="0" w:space="0" w:color="auto"/>
        <w:right w:val="none" w:sz="0" w:space="0" w:color="auto"/>
      </w:divBdr>
      <w:divsChild>
        <w:div w:id="2051807464">
          <w:marLeft w:val="0"/>
          <w:marRight w:val="0"/>
          <w:marTop w:val="0"/>
          <w:marBottom w:val="0"/>
          <w:divBdr>
            <w:top w:val="none" w:sz="0" w:space="0" w:color="auto"/>
            <w:left w:val="none" w:sz="0" w:space="0" w:color="auto"/>
            <w:bottom w:val="none" w:sz="0" w:space="0" w:color="auto"/>
            <w:right w:val="none" w:sz="0" w:space="0" w:color="auto"/>
          </w:divBdr>
          <w:divsChild>
            <w:div w:id="6097774">
              <w:marLeft w:val="0"/>
              <w:marRight w:val="0"/>
              <w:marTop w:val="0"/>
              <w:marBottom w:val="0"/>
              <w:divBdr>
                <w:top w:val="none" w:sz="0" w:space="0" w:color="auto"/>
                <w:left w:val="none" w:sz="0" w:space="0" w:color="auto"/>
                <w:bottom w:val="none" w:sz="0" w:space="0" w:color="auto"/>
                <w:right w:val="none" w:sz="0" w:space="0" w:color="auto"/>
              </w:divBdr>
              <w:divsChild>
                <w:div w:id="43024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1562">
      <w:bodyDiv w:val="1"/>
      <w:marLeft w:val="0"/>
      <w:marRight w:val="0"/>
      <w:marTop w:val="0"/>
      <w:marBottom w:val="0"/>
      <w:divBdr>
        <w:top w:val="none" w:sz="0" w:space="0" w:color="auto"/>
        <w:left w:val="none" w:sz="0" w:space="0" w:color="auto"/>
        <w:bottom w:val="none" w:sz="0" w:space="0" w:color="auto"/>
        <w:right w:val="none" w:sz="0" w:space="0" w:color="auto"/>
      </w:divBdr>
    </w:div>
    <w:div w:id="334575297">
      <w:bodyDiv w:val="1"/>
      <w:marLeft w:val="0"/>
      <w:marRight w:val="0"/>
      <w:marTop w:val="0"/>
      <w:marBottom w:val="0"/>
      <w:divBdr>
        <w:top w:val="none" w:sz="0" w:space="0" w:color="auto"/>
        <w:left w:val="none" w:sz="0" w:space="0" w:color="auto"/>
        <w:bottom w:val="none" w:sz="0" w:space="0" w:color="auto"/>
        <w:right w:val="none" w:sz="0" w:space="0" w:color="auto"/>
      </w:divBdr>
    </w:div>
    <w:div w:id="370421453">
      <w:bodyDiv w:val="1"/>
      <w:marLeft w:val="0"/>
      <w:marRight w:val="0"/>
      <w:marTop w:val="0"/>
      <w:marBottom w:val="0"/>
      <w:divBdr>
        <w:top w:val="none" w:sz="0" w:space="0" w:color="auto"/>
        <w:left w:val="none" w:sz="0" w:space="0" w:color="auto"/>
        <w:bottom w:val="none" w:sz="0" w:space="0" w:color="auto"/>
        <w:right w:val="none" w:sz="0" w:space="0" w:color="auto"/>
      </w:divBdr>
      <w:divsChild>
        <w:div w:id="909970493">
          <w:marLeft w:val="0"/>
          <w:marRight w:val="0"/>
          <w:marTop w:val="0"/>
          <w:marBottom w:val="0"/>
          <w:divBdr>
            <w:top w:val="none" w:sz="0" w:space="0" w:color="auto"/>
            <w:left w:val="none" w:sz="0" w:space="0" w:color="auto"/>
            <w:bottom w:val="none" w:sz="0" w:space="0" w:color="auto"/>
            <w:right w:val="none" w:sz="0" w:space="0" w:color="auto"/>
          </w:divBdr>
          <w:divsChild>
            <w:div w:id="1502742820">
              <w:marLeft w:val="0"/>
              <w:marRight w:val="0"/>
              <w:marTop w:val="0"/>
              <w:marBottom w:val="0"/>
              <w:divBdr>
                <w:top w:val="none" w:sz="0" w:space="0" w:color="auto"/>
                <w:left w:val="none" w:sz="0" w:space="0" w:color="auto"/>
                <w:bottom w:val="none" w:sz="0" w:space="0" w:color="auto"/>
                <w:right w:val="none" w:sz="0" w:space="0" w:color="auto"/>
              </w:divBdr>
              <w:divsChild>
                <w:div w:id="15604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892349">
      <w:bodyDiv w:val="1"/>
      <w:marLeft w:val="0"/>
      <w:marRight w:val="0"/>
      <w:marTop w:val="0"/>
      <w:marBottom w:val="0"/>
      <w:divBdr>
        <w:top w:val="none" w:sz="0" w:space="0" w:color="auto"/>
        <w:left w:val="none" w:sz="0" w:space="0" w:color="auto"/>
        <w:bottom w:val="none" w:sz="0" w:space="0" w:color="auto"/>
        <w:right w:val="none" w:sz="0" w:space="0" w:color="auto"/>
      </w:divBdr>
      <w:divsChild>
        <w:div w:id="1498840433">
          <w:marLeft w:val="0"/>
          <w:marRight w:val="0"/>
          <w:marTop w:val="0"/>
          <w:marBottom w:val="0"/>
          <w:divBdr>
            <w:top w:val="none" w:sz="0" w:space="0" w:color="auto"/>
            <w:left w:val="none" w:sz="0" w:space="0" w:color="auto"/>
            <w:bottom w:val="none" w:sz="0" w:space="0" w:color="auto"/>
            <w:right w:val="none" w:sz="0" w:space="0" w:color="auto"/>
          </w:divBdr>
          <w:divsChild>
            <w:div w:id="2046326938">
              <w:marLeft w:val="0"/>
              <w:marRight w:val="0"/>
              <w:marTop w:val="0"/>
              <w:marBottom w:val="0"/>
              <w:divBdr>
                <w:top w:val="none" w:sz="0" w:space="0" w:color="auto"/>
                <w:left w:val="none" w:sz="0" w:space="0" w:color="auto"/>
                <w:bottom w:val="none" w:sz="0" w:space="0" w:color="auto"/>
                <w:right w:val="none" w:sz="0" w:space="0" w:color="auto"/>
              </w:divBdr>
              <w:divsChild>
                <w:div w:id="1764649233">
                  <w:marLeft w:val="0"/>
                  <w:marRight w:val="0"/>
                  <w:marTop w:val="0"/>
                  <w:marBottom w:val="0"/>
                  <w:divBdr>
                    <w:top w:val="none" w:sz="0" w:space="0" w:color="auto"/>
                    <w:left w:val="none" w:sz="0" w:space="0" w:color="auto"/>
                    <w:bottom w:val="none" w:sz="0" w:space="0" w:color="auto"/>
                    <w:right w:val="none" w:sz="0" w:space="0" w:color="auto"/>
                  </w:divBdr>
                  <w:divsChild>
                    <w:div w:id="1871260327">
                      <w:marLeft w:val="0"/>
                      <w:marRight w:val="0"/>
                      <w:marTop w:val="0"/>
                      <w:marBottom w:val="0"/>
                      <w:divBdr>
                        <w:top w:val="none" w:sz="0" w:space="0" w:color="auto"/>
                        <w:left w:val="none" w:sz="0" w:space="0" w:color="auto"/>
                        <w:bottom w:val="none" w:sz="0" w:space="0" w:color="auto"/>
                        <w:right w:val="none" w:sz="0" w:space="0" w:color="auto"/>
                      </w:divBdr>
                    </w:div>
                  </w:divsChild>
                </w:div>
                <w:div w:id="95251265">
                  <w:marLeft w:val="0"/>
                  <w:marRight w:val="0"/>
                  <w:marTop w:val="0"/>
                  <w:marBottom w:val="0"/>
                  <w:divBdr>
                    <w:top w:val="none" w:sz="0" w:space="0" w:color="auto"/>
                    <w:left w:val="none" w:sz="0" w:space="0" w:color="auto"/>
                    <w:bottom w:val="none" w:sz="0" w:space="0" w:color="auto"/>
                    <w:right w:val="none" w:sz="0" w:space="0" w:color="auto"/>
                  </w:divBdr>
                  <w:divsChild>
                    <w:div w:id="1663852981">
                      <w:marLeft w:val="0"/>
                      <w:marRight w:val="0"/>
                      <w:marTop w:val="0"/>
                      <w:marBottom w:val="0"/>
                      <w:divBdr>
                        <w:top w:val="none" w:sz="0" w:space="0" w:color="auto"/>
                        <w:left w:val="none" w:sz="0" w:space="0" w:color="auto"/>
                        <w:bottom w:val="none" w:sz="0" w:space="0" w:color="auto"/>
                        <w:right w:val="none" w:sz="0" w:space="0" w:color="auto"/>
                      </w:divBdr>
                    </w:div>
                  </w:divsChild>
                </w:div>
                <w:div w:id="924999990">
                  <w:marLeft w:val="0"/>
                  <w:marRight w:val="0"/>
                  <w:marTop w:val="0"/>
                  <w:marBottom w:val="0"/>
                  <w:divBdr>
                    <w:top w:val="none" w:sz="0" w:space="0" w:color="auto"/>
                    <w:left w:val="none" w:sz="0" w:space="0" w:color="auto"/>
                    <w:bottom w:val="none" w:sz="0" w:space="0" w:color="auto"/>
                    <w:right w:val="none" w:sz="0" w:space="0" w:color="auto"/>
                  </w:divBdr>
                  <w:divsChild>
                    <w:div w:id="111255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084846">
      <w:bodyDiv w:val="1"/>
      <w:marLeft w:val="0"/>
      <w:marRight w:val="0"/>
      <w:marTop w:val="0"/>
      <w:marBottom w:val="0"/>
      <w:divBdr>
        <w:top w:val="none" w:sz="0" w:space="0" w:color="auto"/>
        <w:left w:val="none" w:sz="0" w:space="0" w:color="auto"/>
        <w:bottom w:val="none" w:sz="0" w:space="0" w:color="auto"/>
        <w:right w:val="none" w:sz="0" w:space="0" w:color="auto"/>
      </w:divBdr>
      <w:divsChild>
        <w:div w:id="653949154">
          <w:marLeft w:val="0"/>
          <w:marRight w:val="0"/>
          <w:marTop w:val="0"/>
          <w:marBottom w:val="0"/>
          <w:divBdr>
            <w:top w:val="none" w:sz="0" w:space="0" w:color="auto"/>
            <w:left w:val="none" w:sz="0" w:space="0" w:color="auto"/>
            <w:bottom w:val="none" w:sz="0" w:space="0" w:color="auto"/>
            <w:right w:val="none" w:sz="0" w:space="0" w:color="auto"/>
          </w:divBdr>
          <w:divsChild>
            <w:div w:id="610284472">
              <w:marLeft w:val="0"/>
              <w:marRight w:val="0"/>
              <w:marTop w:val="0"/>
              <w:marBottom w:val="0"/>
              <w:divBdr>
                <w:top w:val="none" w:sz="0" w:space="0" w:color="auto"/>
                <w:left w:val="none" w:sz="0" w:space="0" w:color="auto"/>
                <w:bottom w:val="none" w:sz="0" w:space="0" w:color="auto"/>
                <w:right w:val="none" w:sz="0" w:space="0" w:color="auto"/>
              </w:divBdr>
              <w:divsChild>
                <w:div w:id="1369913986">
                  <w:marLeft w:val="0"/>
                  <w:marRight w:val="0"/>
                  <w:marTop w:val="0"/>
                  <w:marBottom w:val="0"/>
                  <w:divBdr>
                    <w:top w:val="none" w:sz="0" w:space="0" w:color="auto"/>
                    <w:left w:val="none" w:sz="0" w:space="0" w:color="auto"/>
                    <w:bottom w:val="none" w:sz="0" w:space="0" w:color="auto"/>
                    <w:right w:val="none" w:sz="0" w:space="0" w:color="auto"/>
                  </w:divBdr>
                </w:div>
              </w:divsChild>
            </w:div>
            <w:div w:id="2130925407">
              <w:marLeft w:val="0"/>
              <w:marRight w:val="0"/>
              <w:marTop w:val="0"/>
              <w:marBottom w:val="0"/>
              <w:divBdr>
                <w:top w:val="none" w:sz="0" w:space="0" w:color="auto"/>
                <w:left w:val="none" w:sz="0" w:space="0" w:color="auto"/>
                <w:bottom w:val="none" w:sz="0" w:space="0" w:color="auto"/>
                <w:right w:val="none" w:sz="0" w:space="0" w:color="auto"/>
              </w:divBdr>
              <w:divsChild>
                <w:div w:id="403769007">
                  <w:marLeft w:val="0"/>
                  <w:marRight w:val="0"/>
                  <w:marTop w:val="0"/>
                  <w:marBottom w:val="0"/>
                  <w:divBdr>
                    <w:top w:val="none" w:sz="0" w:space="0" w:color="auto"/>
                    <w:left w:val="none" w:sz="0" w:space="0" w:color="auto"/>
                    <w:bottom w:val="none" w:sz="0" w:space="0" w:color="auto"/>
                    <w:right w:val="none" w:sz="0" w:space="0" w:color="auto"/>
                  </w:divBdr>
                </w:div>
              </w:divsChild>
            </w:div>
            <w:div w:id="261492441">
              <w:marLeft w:val="0"/>
              <w:marRight w:val="0"/>
              <w:marTop w:val="0"/>
              <w:marBottom w:val="0"/>
              <w:divBdr>
                <w:top w:val="none" w:sz="0" w:space="0" w:color="auto"/>
                <w:left w:val="none" w:sz="0" w:space="0" w:color="auto"/>
                <w:bottom w:val="none" w:sz="0" w:space="0" w:color="auto"/>
                <w:right w:val="none" w:sz="0" w:space="0" w:color="auto"/>
              </w:divBdr>
              <w:divsChild>
                <w:div w:id="13718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908006">
      <w:bodyDiv w:val="1"/>
      <w:marLeft w:val="0"/>
      <w:marRight w:val="0"/>
      <w:marTop w:val="0"/>
      <w:marBottom w:val="0"/>
      <w:divBdr>
        <w:top w:val="none" w:sz="0" w:space="0" w:color="auto"/>
        <w:left w:val="none" w:sz="0" w:space="0" w:color="auto"/>
        <w:bottom w:val="none" w:sz="0" w:space="0" w:color="auto"/>
        <w:right w:val="none" w:sz="0" w:space="0" w:color="auto"/>
      </w:divBdr>
      <w:divsChild>
        <w:div w:id="504055710">
          <w:marLeft w:val="0"/>
          <w:marRight w:val="0"/>
          <w:marTop w:val="0"/>
          <w:marBottom w:val="0"/>
          <w:divBdr>
            <w:top w:val="none" w:sz="0" w:space="0" w:color="auto"/>
            <w:left w:val="none" w:sz="0" w:space="0" w:color="auto"/>
            <w:bottom w:val="none" w:sz="0" w:space="0" w:color="auto"/>
            <w:right w:val="none" w:sz="0" w:space="0" w:color="auto"/>
          </w:divBdr>
          <w:divsChild>
            <w:div w:id="330377159">
              <w:marLeft w:val="0"/>
              <w:marRight w:val="0"/>
              <w:marTop w:val="0"/>
              <w:marBottom w:val="0"/>
              <w:divBdr>
                <w:top w:val="none" w:sz="0" w:space="0" w:color="auto"/>
                <w:left w:val="none" w:sz="0" w:space="0" w:color="auto"/>
                <w:bottom w:val="none" w:sz="0" w:space="0" w:color="auto"/>
                <w:right w:val="none" w:sz="0" w:space="0" w:color="auto"/>
              </w:divBdr>
              <w:divsChild>
                <w:div w:id="202991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058568">
      <w:bodyDiv w:val="1"/>
      <w:marLeft w:val="0"/>
      <w:marRight w:val="0"/>
      <w:marTop w:val="0"/>
      <w:marBottom w:val="0"/>
      <w:divBdr>
        <w:top w:val="none" w:sz="0" w:space="0" w:color="auto"/>
        <w:left w:val="none" w:sz="0" w:space="0" w:color="auto"/>
        <w:bottom w:val="none" w:sz="0" w:space="0" w:color="auto"/>
        <w:right w:val="none" w:sz="0" w:space="0" w:color="auto"/>
      </w:divBdr>
      <w:divsChild>
        <w:div w:id="2038499986">
          <w:marLeft w:val="0"/>
          <w:marRight w:val="0"/>
          <w:marTop w:val="0"/>
          <w:marBottom w:val="0"/>
          <w:divBdr>
            <w:top w:val="none" w:sz="0" w:space="0" w:color="auto"/>
            <w:left w:val="none" w:sz="0" w:space="0" w:color="auto"/>
            <w:bottom w:val="none" w:sz="0" w:space="0" w:color="auto"/>
            <w:right w:val="none" w:sz="0" w:space="0" w:color="auto"/>
          </w:divBdr>
          <w:divsChild>
            <w:div w:id="542985101">
              <w:marLeft w:val="0"/>
              <w:marRight w:val="0"/>
              <w:marTop w:val="0"/>
              <w:marBottom w:val="0"/>
              <w:divBdr>
                <w:top w:val="none" w:sz="0" w:space="0" w:color="auto"/>
                <w:left w:val="none" w:sz="0" w:space="0" w:color="auto"/>
                <w:bottom w:val="none" w:sz="0" w:space="0" w:color="auto"/>
                <w:right w:val="none" w:sz="0" w:space="0" w:color="auto"/>
              </w:divBdr>
              <w:divsChild>
                <w:div w:id="6418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995518">
      <w:bodyDiv w:val="1"/>
      <w:marLeft w:val="0"/>
      <w:marRight w:val="0"/>
      <w:marTop w:val="0"/>
      <w:marBottom w:val="0"/>
      <w:divBdr>
        <w:top w:val="none" w:sz="0" w:space="0" w:color="auto"/>
        <w:left w:val="none" w:sz="0" w:space="0" w:color="auto"/>
        <w:bottom w:val="none" w:sz="0" w:space="0" w:color="auto"/>
        <w:right w:val="none" w:sz="0" w:space="0" w:color="auto"/>
      </w:divBdr>
      <w:divsChild>
        <w:div w:id="1721979573">
          <w:marLeft w:val="0"/>
          <w:marRight w:val="0"/>
          <w:marTop w:val="0"/>
          <w:marBottom w:val="0"/>
          <w:divBdr>
            <w:top w:val="none" w:sz="0" w:space="0" w:color="auto"/>
            <w:left w:val="none" w:sz="0" w:space="0" w:color="auto"/>
            <w:bottom w:val="none" w:sz="0" w:space="0" w:color="auto"/>
            <w:right w:val="none" w:sz="0" w:space="0" w:color="auto"/>
          </w:divBdr>
          <w:divsChild>
            <w:div w:id="1106537986">
              <w:marLeft w:val="0"/>
              <w:marRight w:val="0"/>
              <w:marTop w:val="100"/>
              <w:marBottom w:val="100"/>
              <w:divBdr>
                <w:top w:val="none" w:sz="0" w:space="0" w:color="auto"/>
                <w:left w:val="none" w:sz="0" w:space="0" w:color="auto"/>
                <w:bottom w:val="none" w:sz="0" w:space="0" w:color="auto"/>
                <w:right w:val="none" w:sz="0" w:space="0" w:color="auto"/>
              </w:divBdr>
              <w:divsChild>
                <w:div w:id="420151468">
                  <w:marLeft w:val="0"/>
                  <w:marRight w:val="0"/>
                  <w:marTop w:val="0"/>
                  <w:marBottom w:val="0"/>
                  <w:divBdr>
                    <w:top w:val="none" w:sz="0" w:space="0" w:color="auto"/>
                    <w:left w:val="none" w:sz="0" w:space="0" w:color="auto"/>
                    <w:bottom w:val="none" w:sz="0" w:space="0" w:color="auto"/>
                    <w:right w:val="none" w:sz="0" w:space="0" w:color="auto"/>
                  </w:divBdr>
                  <w:divsChild>
                    <w:div w:id="1101297036">
                      <w:marLeft w:val="0"/>
                      <w:marRight w:val="0"/>
                      <w:marTop w:val="0"/>
                      <w:marBottom w:val="0"/>
                      <w:divBdr>
                        <w:top w:val="none" w:sz="0" w:space="0" w:color="auto"/>
                        <w:left w:val="none" w:sz="0" w:space="0" w:color="auto"/>
                        <w:bottom w:val="none" w:sz="0" w:space="0" w:color="auto"/>
                        <w:right w:val="none" w:sz="0" w:space="0" w:color="auto"/>
                      </w:divBdr>
                      <w:divsChild>
                        <w:div w:id="565603557">
                          <w:marLeft w:val="0"/>
                          <w:marRight w:val="0"/>
                          <w:marTop w:val="0"/>
                          <w:marBottom w:val="0"/>
                          <w:divBdr>
                            <w:top w:val="none" w:sz="0" w:space="0" w:color="auto"/>
                            <w:left w:val="none" w:sz="0" w:space="0" w:color="auto"/>
                            <w:bottom w:val="none" w:sz="0" w:space="0" w:color="auto"/>
                            <w:right w:val="none" w:sz="0" w:space="0" w:color="auto"/>
                          </w:divBdr>
                          <w:divsChild>
                            <w:div w:id="961613147">
                              <w:marLeft w:val="0"/>
                              <w:marRight w:val="0"/>
                              <w:marTop w:val="0"/>
                              <w:marBottom w:val="180"/>
                              <w:divBdr>
                                <w:top w:val="none" w:sz="0" w:space="0" w:color="auto"/>
                                <w:left w:val="none" w:sz="0" w:space="0" w:color="auto"/>
                                <w:bottom w:val="none" w:sz="0" w:space="0" w:color="auto"/>
                                <w:right w:val="none" w:sz="0" w:space="0" w:color="auto"/>
                              </w:divBdr>
                              <w:divsChild>
                                <w:div w:id="87505131">
                                  <w:marLeft w:val="0"/>
                                  <w:marRight w:val="0"/>
                                  <w:marTop w:val="0"/>
                                  <w:marBottom w:val="0"/>
                                  <w:divBdr>
                                    <w:top w:val="none" w:sz="0" w:space="0" w:color="auto"/>
                                    <w:left w:val="none" w:sz="0" w:space="0" w:color="auto"/>
                                    <w:bottom w:val="none" w:sz="0" w:space="0" w:color="auto"/>
                                    <w:right w:val="none" w:sz="0" w:space="0" w:color="auto"/>
                                  </w:divBdr>
                                  <w:divsChild>
                                    <w:div w:id="115373805">
                                      <w:marLeft w:val="0"/>
                                      <w:marRight w:val="0"/>
                                      <w:marTop w:val="0"/>
                                      <w:marBottom w:val="0"/>
                                      <w:divBdr>
                                        <w:top w:val="none" w:sz="0" w:space="0" w:color="auto"/>
                                        <w:left w:val="none" w:sz="0" w:space="0" w:color="auto"/>
                                        <w:bottom w:val="none" w:sz="0" w:space="0" w:color="auto"/>
                                        <w:right w:val="none" w:sz="0" w:space="0" w:color="auto"/>
                                      </w:divBdr>
                                      <w:divsChild>
                                        <w:div w:id="1617177586">
                                          <w:marLeft w:val="0"/>
                                          <w:marRight w:val="0"/>
                                          <w:marTop w:val="0"/>
                                          <w:marBottom w:val="0"/>
                                          <w:divBdr>
                                            <w:top w:val="none" w:sz="0" w:space="0" w:color="auto"/>
                                            <w:left w:val="none" w:sz="0" w:space="0" w:color="auto"/>
                                            <w:bottom w:val="none" w:sz="0" w:space="0" w:color="auto"/>
                                            <w:right w:val="none" w:sz="0" w:space="0" w:color="auto"/>
                                          </w:divBdr>
                                          <w:divsChild>
                                            <w:div w:id="426969248">
                                              <w:marLeft w:val="0"/>
                                              <w:marRight w:val="0"/>
                                              <w:marTop w:val="0"/>
                                              <w:marBottom w:val="0"/>
                                              <w:divBdr>
                                                <w:top w:val="none" w:sz="0" w:space="0" w:color="auto"/>
                                                <w:left w:val="none" w:sz="0" w:space="0" w:color="auto"/>
                                                <w:bottom w:val="none" w:sz="0" w:space="0" w:color="auto"/>
                                                <w:right w:val="none" w:sz="0" w:space="0" w:color="auto"/>
                                              </w:divBdr>
                                              <w:divsChild>
                                                <w:div w:id="1077633288">
                                                  <w:marLeft w:val="0"/>
                                                  <w:marRight w:val="0"/>
                                                  <w:marTop w:val="0"/>
                                                  <w:marBottom w:val="0"/>
                                                  <w:divBdr>
                                                    <w:top w:val="none" w:sz="0" w:space="0" w:color="auto"/>
                                                    <w:left w:val="none" w:sz="0" w:space="0" w:color="auto"/>
                                                    <w:bottom w:val="none" w:sz="0" w:space="0" w:color="auto"/>
                                                    <w:right w:val="none" w:sz="0" w:space="0" w:color="auto"/>
                                                  </w:divBdr>
                                                  <w:divsChild>
                                                    <w:div w:id="869339716">
                                                      <w:marLeft w:val="0"/>
                                                      <w:marRight w:val="0"/>
                                                      <w:marTop w:val="0"/>
                                                      <w:marBottom w:val="0"/>
                                                      <w:divBdr>
                                                        <w:top w:val="none" w:sz="0" w:space="0" w:color="auto"/>
                                                        <w:left w:val="none" w:sz="0" w:space="0" w:color="auto"/>
                                                        <w:bottom w:val="none" w:sz="0" w:space="0" w:color="auto"/>
                                                        <w:right w:val="none" w:sz="0" w:space="0" w:color="auto"/>
                                                      </w:divBdr>
                                                      <w:divsChild>
                                                        <w:div w:id="234168740">
                                                          <w:marLeft w:val="0"/>
                                                          <w:marRight w:val="0"/>
                                                          <w:marTop w:val="0"/>
                                                          <w:marBottom w:val="0"/>
                                                          <w:divBdr>
                                                            <w:top w:val="none" w:sz="0" w:space="0" w:color="auto"/>
                                                            <w:left w:val="none" w:sz="0" w:space="0" w:color="auto"/>
                                                            <w:bottom w:val="none" w:sz="0" w:space="0" w:color="auto"/>
                                                            <w:right w:val="none" w:sz="0" w:space="0" w:color="auto"/>
                                                          </w:divBdr>
                                                          <w:divsChild>
                                                            <w:div w:id="1127815560">
                                                              <w:marLeft w:val="0"/>
                                                              <w:marRight w:val="0"/>
                                                              <w:marTop w:val="0"/>
                                                              <w:marBottom w:val="0"/>
                                                              <w:divBdr>
                                                                <w:top w:val="none" w:sz="0" w:space="0" w:color="auto"/>
                                                                <w:left w:val="none" w:sz="0" w:space="0" w:color="auto"/>
                                                                <w:bottom w:val="none" w:sz="0" w:space="0" w:color="auto"/>
                                                                <w:right w:val="none" w:sz="0" w:space="0" w:color="auto"/>
                                                              </w:divBdr>
                                                              <w:divsChild>
                                                                <w:div w:id="1573813652">
                                                                  <w:marLeft w:val="0"/>
                                                                  <w:marRight w:val="0"/>
                                                                  <w:marTop w:val="0"/>
                                                                  <w:marBottom w:val="0"/>
                                                                  <w:divBdr>
                                                                    <w:top w:val="none" w:sz="0" w:space="0" w:color="auto"/>
                                                                    <w:left w:val="none" w:sz="0" w:space="0" w:color="auto"/>
                                                                    <w:bottom w:val="none" w:sz="0" w:space="0" w:color="auto"/>
                                                                    <w:right w:val="none" w:sz="0" w:space="0" w:color="auto"/>
                                                                  </w:divBdr>
                                                                  <w:divsChild>
                                                                    <w:div w:id="14697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09416092">
      <w:bodyDiv w:val="1"/>
      <w:marLeft w:val="0"/>
      <w:marRight w:val="0"/>
      <w:marTop w:val="0"/>
      <w:marBottom w:val="0"/>
      <w:divBdr>
        <w:top w:val="none" w:sz="0" w:space="0" w:color="auto"/>
        <w:left w:val="none" w:sz="0" w:space="0" w:color="auto"/>
        <w:bottom w:val="none" w:sz="0" w:space="0" w:color="auto"/>
        <w:right w:val="none" w:sz="0" w:space="0" w:color="auto"/>
      </w:divBdr>
      <w:divsChild>
        <w:div w:id="613249763">
          <w:marLeft w:val="0"/>
          <w:marRight w:val="0"/>
          <w:marTop w:val="0"/>
          <w:marBottom w:val="0"/>
          <w:divBdr>
            <w:top w:val="none" w:sz="0" w:space="0" w:color="auto"/>
            <w:left w:val="none" w:sz="0" w:space="0" w:color="auto"/>
            <w:bottom w:val="none" w:sz="0" w:space="0" w:color="auto"/>
            <w:right w:val="none" w:sz="0" w:space="0" w:color="auto"/>
          </w:divBdr>
          <w:divsChild>
            <w:div w:id="80220572">
              <w:marLeft w:val="0"/>
              <w:marRight w:val="0"/>
              <w:marTop w:val="0"/>
              <w:marBottom w:val="0"/>
              <w:divBdr>
                <w:top w:val="none" w:sz="0" w:space="0" w:color="auto"/>
                <w:left w:val="none" w:sz="0" w:space="0" w:color="auto"/>
                <w:bottom w:val="none" w:sz="0" w:space="0" w:color="auto"/>
                <w:right w:val="none" w:sz="0" w:space="0" w:color="auto"/>
              </w:divBdr>
              <w:divsChild>
                <w:div w:id="745809963">
                  <w:marLeft w:val="0"/>
                  <w:marRight w:val="0"/>
                  <w:marTop w:val="0"/>
                  <w:marBottom w:val="0"/>
                  <w:divBdr>
                    <w:top w:val="none" w:sz="0" w:space="0" w:color="auto"/>
                    <w:left w:val="none" w:sz="0" w:space="0" w:color="auto"/>
                    <w:bottom w:val="none" w:sz="0" w:space="0" w:color="auto"/>
                    <w:right w:val="none" w:sz="0" w:space="0" w:color="auto"/>
                  </w:divBdr>
                  <w:divsChild>
                    <w:div w:id="196460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314596">
      <w:bodyDiv w:val="1"/>
      <w:marLeft w:val="0"/>
      <w:marRight w:val="0"/>
      <w:marTop w:val="0"/>
      <w:marBottom w:val="0"/>
      <w:divBdr>
        <w:top w:val="none" w:sz="0" w:space="0" w:color="auto"/>
        <w:left w:val="none" w:sz="0" w:space="0" w:color="auto"/>
        <w:bottom w:val="none" w:sz="0" w:space="0" w:color="auto"/>
        <w:right w:val="none" w:sz="0" w:space="0" w:color="auto"/>
      </w:divBdr>
      <w:divsChild>
        <w:div w:id="597560685">
          <w:marLeft w:val="0"/>
          <w:marRight w:val="0"/>
          <w:marTop w:val="0"/>
          <w:marBottom w:val="0"/>
          <w:divBdr>
            <w:top w:val="none" w:sz="0" w:space="0" w:color="auto"/>
            <w:left w:val="none" w:sz="0" w:space="0" w:color="auto"/>
            <w:bottom w:val="none" w:sz="0" w:space="0" w:color="auto"/>
            <w:right w:val="none" w:sz="0" w:space="0" w:color="auto"/>
          </w:divBdr>
          <w:divsChild>
            <w:div w:id="1193767454">
              <w:marLeft w:val="0"/>
              <w:marRight w:val="0"/>
              <w:marTop w:val="0"/>
              <w:marBottom w:val="0"/>
              <w:divBdr>
                <w:top w:val="none" w:sz="0" w:space="0" w:color="auto"/>
                <w:left w:val="none" w:sz="0" w:space="0" w:color="auto"/>
                <w:bottom w:val="none" w:sz="0" w:space="0" w:color="auto"/>
                <w:right w:val="none" w:sz="0" w:space="0" w:color="auto"/>
              </w:divBdr>
              <w:divsChild>
                <w:div w:id="64751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002412">
      <w:bodyDiv w:val="1"/>
      <w:marLeft w:val="0"/>
      <w:marRight w:val="0"/>
      <w:marTop w:val="0"/>
      <w:marBottom w:val="0"/>
      <w:divBdr>
        <w:top w:val="none" w:sz="0" w:space="0" w:color="auto"/>
        <w:left w:val="none" w:sz="0" w:space="0" w:color="auto"/>
        <w:bottom w:val="none" w:sz="0" w:space="0" w:color="auto"/>
        <w:right w:val="none" w:sz="0" w:space="0" w:color="auto"/>
      </w:divBdr>
      <w:divsChild>
        <w:div w:id="1081413177">
          <w:marLeft w:val="0"/>
          <w:marRight w:val="0"/>
          <w:marTop w:val="0"/>
          <w:marBottom w:val="0"/>
          <w:divBdr>
            <w:top w:val="none" w:sz="0" w:space="0" w:color="auto"/>
            <w:left w:val="none" w:sz="0" w:space="0" w:color="auto"/>
            <w:bottom w:val="none" w:sz="0" w:space="0" w:color="auto"/>
            <w:right w:val="none" w:sz="0" w:space="0" w:color="auto"/>
          </w:divBdr>
          <w:divsChild>
            <w:div w:id="171990625">
              <w:marLeft w:val="0"/>
              <w:marRight w:val="0"/>
              <w:marTop w:val="0"/>
              <w:marBottom w:val="0"/>
              <w:divBdr>
                <w:top w:val="none" w:sz="0" w:space="0" w:color="auto"/>
                <w:left w:val="none" w:sz="0" w:space="0" w:color="auto"/>
                <w:bottom w:val="none" w:sz="0" w:space="0" w:color="auto"/>
                <w:right w:val="none" w:sz="0" w:space="0" w:color="auto"/>
              </w:divBdr>
              <w:divsChild>
                <w:div w:id="853884726">
                  <w:marLeft w:val="0"/>
                  <w:marRight w:val="0"/>
                  <w:marTop w:val="0"/>
                  <w:marBottom w:val="0"/>
                  <w:divBdr>
                    <w:top w:val="none" w:sz="0" w:space="0" w:color="auto"/>
                    <w:left w:val="none" w:sz="0" w:space="0" w:color="auto"/>
                    <w:bottom w:val="none" w:sz="0" w:space="0" w:color="auto"/>
                    <w:right w:val="none" w:sz="0" w:space="0" w:color="auto"/>
                  </w:divBdr>
                  <w:divsChild>
                    <w:div w:id="191485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689571">
      <w:bodyDiv w:val="1"/>
      <w:marLeft w:val="0"/>
      <w:marRight w:val="0"/>
      <w:marTop w:val="0"/>
      <w:marBottom w:val="0"/>
      <w:divBdr>
        <w:top w:val="none" w:sz="0" w:space="0" w:color="auto"/>
        <w:left w:val="none" w:sz="0" w:space="0" w:color="auto"/>
        <w:bottom w:val="none" w:sz="0" w:space="0" w:color="auto"/>
        <w:right w:val="none" w:sz="0" w:space="0" w:color="auto"/>
      </w:divBdr>
      <w:divsChild>
        <w:div w:id="642124324">
          <w:marLeft w:val="0"/>
          <w:marRight w:val="0"/>
          <w:marTop w:val="0"/>
          <w:marBottom w:val="0"/>
          <w:divBdr>
            <w:top w:val="none" w:sz="0" w:space="0" w:color="auto"/>
            <w:left w:val="none" w:sz="0" w:space="0" w:color="auto"/>
            <w:bottom w:val="none" w:sz="0" w:space="0" w:color="auto"/>
            <w:right w:val="none" w:sz="0" w:space="0" w:color="auto"/>
          </w:divBdr>
          <w:divsChild>
            <w:div w:id="1725372405">
              <w:marLeft w:val="0"/>
              <w:marRight w:val="0"/>
              <w:marTop w:val="0"/>
              <w:marBottom w:val="0"/>
              <w:divBdr>
                <w:top w:val="none" w:sz="0" w:space="0" w:color="auto"/>
                <w:left w:val="none" w:sz="0" w:space="0" w:color="auto"/>
                <w:bottom w:val="none" w:sz="0" w:space="0" w:color="auto"/>
                <w:right w:val="none" w:sz="0" w:space="0" w:color="auto"/>
              </w:divBdr>
              <w:divsChild>
                <w:div w:id="13269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43580">
      <w:bodyDiv w:val="1"/>
      <w:marLeft w:val="0"/>
      <w:marRight w:val="0"/>
      <w:marTop w:val="0"/>
      <w:marBottom w:val="0"/>
      <w:divBdr>
        <w:top w:val="none" w:sz="0" w:space="0" w:color="auto"/>
        <w:left w:val="none" w:sz="0" w:space="0" w:color="auto"/>
        <w:bottom w:val="none" w:sz="0" w:space="0" w:color="auto"/>
        <w:right w:val="none" w:sz="0" w:space="0" w:color="auto"/>
      </w:divBdr>
      <w:divsChild>
        <w:div w:id="512569421">
          <w:marLeft w:val="0"/>
          <w:marRight w:val="0"/>
          <w:marTop w:val="0"/>
          <w:marBottom w:val="0"/>
          <w:divBdr>
            <w:top w:val="none" w:sz="0" w:space="0" w:color="auto"/>
            <w:left w:val="none" w:sz="0" w:space="0" w:color="auto"/>
            <w:bottom w:val="none" w:sz="0" w:space="0" w:color="auto"/>
            <w:right w:val="none" w:sz="0" w:space="0" w:color="auto"/>
          </w:divBdr>
          <w:divsChild>
            <w:div w:id="949245231">
              <w:marLeft w:val="0"/>
              <w:marRight w:val="0"/>
              <w:marTop w:val="0"/>
              <w:marBottom w:val="0"/>
              <w:divBdr>
                <w:top w:val="none" w:sz="0" w:space="0" w:color="auto"/>
                <w:left w:val="none" w:sz="0" w:space="0" w:color="auto"/>
                <w:bottom w:val="none" w:sz="0" w:space="0" w:color="auto"/>
                <w:right w:val="none" w:sz="0" w:space="0" w:color="auto"/>
              </w:divBdr>
              <w:divsChild>
                <w:div w:id="158132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816757">
      <w:bodyDiv w:val="1"/>
      <w:marLeft w:val="0"/>
      <w:marRight w:val="0"/>
      <w:marTop w:val="0"/>
      <w:marBottom w:val="0"/>
      <w:divBdr>
        <w:top w:val="none" w:sz="0" w:space="0" w:color="auto"/>
        <w:left w:val="none" w:sz="0" w:space="0" w:color="auto"/>
        <w:bottom w:val="none" w:sz="0" w:space="0" w:color="auto"/>
        <w:right w:val="none" w:sz="0" w:space="0" w:color="auto"/>
      </w:divBdr>
      <w:divsChild>
        <w:div w:id="1666779264">
          <w:marLeft w:val="0"/>
          <w:marRight w:val="0"/>
          <w:marTop w:val="0"/>
          <w:marBottom w:val="0"/>
          <w:divBdr>
            <w:top w:val="none" w:sz="0" w:space="0" w:color="auto"/>
            <w:left w:val="none" w:sz="0" w:space="0" w:color="auto"/>
            <w:bottom w:val="none" w:sz="0" w:space="0" w:color="auto"/>
            <w:right w:val="none" w:sz="0" w:space="0" w:color="auto"/>
          </w:divBdr>
          <w:divsChild>
            <w:div w:id="1753430383">
              <w:marLeft w:val="0"/>
              <w:marRight w:val="0"/>
              <w:marTop w:val="0"/>
              <w:marBottom w:val="0"/>
              <w:divBdr>
                <w:top w:val="none" w:sz="0" w:space="0" w:color="auto"/>
                <w:left w:val="none" w:sz="0" w:space="0" w:color="auto"/>
                <w:bottom w:val="none" w:sz="0" w:space="0" w:color="auto"/>
                <w:right w:val="none" w:sz="0" w:space="0" w:color="auto"/>
              </w:divBdr>
              <w:divsChild>
                <w:div w:id="8741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977717">
      <w:bodyDiv w:val="1"/>
      <w:marLeft w:val="0"/>
      <w:marRight w:val="0"/>
      <w:marTop w:val="0"/>
      <w:marBottom w:val="0"/>
      <w:divBdr>
        <w:top w:val="none" w:sz="0" w:space="0" w:color="auto"/>
        <w:left w:val="none" w:sz="0" w:space="0" w:color="auto"/>
        <w:bottom w:val="none" w:sz="0" w:space="0" w:color="auto"/>
        <w:right w:val="none" w:sz="0" w:space="0" w:color="auto"/>
      </w:divBdr>
      <w:divsChild>
        <w:div w:id="414520329">
          <w:marLeft w:val="0"/>
          <w:marRight w:val="0"/>
          <w:marTop w:val="0"/>
          <w:marBottom w:val="0"/>
          <w:divBdr>
            <w:top w:val="none" w:sz="0" w:space="0" w:color="auto"/>
            <w:left w:val="none" w:sz="0" w:space="0" w:color="auto"/>
            <w:bottom w:val="none" w:sz="0" w:space="0" w:color="auto"/>
            <w:right w:val="none" w:sz="0" w:space="0" w:color="auto"/>
          </w:divBdr>
          <w:divsChild>
            <w:div w:id="184363612">
              <w:marLeft w:val="0"/>
              <w:marRight w:val="0"/>
              <w:marTop w:val="0"/>
              <w:marBottom w:val="0"/>
              <w:divBdr>
                <w:top w:val="none" w:sz="0" w:space="0" w:color="auto"/>
                <w:left w:val="none" w:sz="0" w:space="0" w:color="auto"/>
                <w:bottom w:val="none" w:sz="0" w:space="0" w:color="auto"/>
                <w:right w:val="none" w:sz="0" w:space="0" w:color="auto"/>
              </w:divBdr>
              <w:divsChild>
                <w:div w:id="114951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056650">
      <w:bodyDiv w:val="1"/>
      <w:marLeft w:val="0"/>
      <w:marRight w:val="0"/>
      <w:marTop w:val="0"/>
      <w:marBottom w:val="0"/>
      <w:divBdr>
        <w:top w:val="none" w:sz="0" w:space="0" w:color="auto"/>
        <w:left w:val="none" w:sz="0" w:space="0" w:color="auto"/>
        <w:bottom w:val="none" w:sz="0" w:space="0" w:color="auto"/>
        <w:right w:val="none" w:sz="0" w:space="0" w:color="auto"/>
      </w:divBdr>
      <w:divsChild>
        <w:div w:id="172915695">
          <w:marLeft w:val="0"/>
          <w:marRight w:val="0"/>
          <w:marTop w:val="0"/>
          <w:marBottom w:val="0"/>
          <w:divBdr>
            <w:top w:val="none" w:sz="0" w:space="0" w:color="auto"/>
            <w:left w:val="none" w:sz="0" w:space="0" w:color="auto"/>
            <w:bottom w:val="none" w:sz="0" w:space="0" w:color="auto"/>
            <w:right w:val="none" w:sz="0" w:space="0" w:color="auto"/>
          </w:divBdr>
          <w:divsChild>
            <w:div w:id="765810507">
              <w:marLeft w:val="0"/>
              <w:marRight w:val="0"/>
              <w:marTop w:val="0"/>
              <w:marBottom w:val="0"/>
              <w:divBdr>
                <w:top w:val="none" w:sz="0" w:space="0" w:color="auto"/>
                <w:left w:val="none" w:sz="0" w:space="0" w:color="auto"/>
                <w:bottom w:val="none" w:sz="0" w:space="0" w:color="auto"/>
                <w:right w:val="none" w:sz="0" w:space="0" w:color="auto"/>
              </w:divBdr>
              <w:divsChild>
                <w:div w:id="162052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364238">
      <w:bodyDiv w:val="1"/>
      <w:marLeft w:val="0"/>
      <w:marRight w:val="0"/>
      <w:marTop w:val="0"/>
      <w:marBottom w:val="0"/>
      <w:divBdr>
        <w:top w:val="none" w:sz="0" w:space="0" w:color="auto"/>
        <w:left w:val="none" w:sz="0" w:space="0" w:color="auto"/>
        <w:bottom w:val="none" w:sz="0" w:space="0" w:color="auto"/>
        <w:right w:val="none" w:sz="0" w:space="0" w:color="auto"/>
      </w:divBdr>
    </w:div>
    <w:div w:id="633877203">
      <w:bodyDiv w:val="1"/>
      <w:marLeft w:val="0"/>
      <w:marRight w:val="0"/>
      <w:marTop w:val="0"/>
      <w:marBottom w:val="0"/>
      <w:divBdr>
        <w:top w:val="none" w:sz="0" w:space="0" w:color="auto"/>
        <w:left w:val="none" w:sz="0" w:space="0" w:color="auto"/>
        <w:bottom w:val="none" w:sz="0" w:space="0" w:color="auto"/>
        <w:right w:val="none" w:sz="0" w:space="0" w:color="auto"/>
      </w:divBdr>
    </w:div>
    <w:div w:id="644971605">
      <w:bodyDiv w:val="1"/>
      <w:marLeft w:val="0"/>
      <w:marRight w:val="0"/>
      <w:marTop w:val="0"/>
      <w:marBottom w:val="0"/>
      <w:divBdr>
        <w:top w:val="none" w:sz="0" w:space="0" w:color="auto"/>
        <w:left w:val="none" w:sz="0" w:space="0" w:color="auto"/>
        <w:bottom w:val="none" w:sz="0" w:space="0" w:color="auto"/>
        <w:right w:val="none" w:sz="0" w:space="0" w:color="auto"/>
      </w:divBdr>
      <w:divsChild>
        <w:div w:id="1017930516">
          <w:marLeft w:val="0"/>
          <w:marRight w:val="0"/>
          <w:marTop w:val="0"/>
          <w:marBottom w:val="0"/>
          <w:divBdr>
            <w:top w:val="none" w:sz="0" w:space="0" w:color="auto"/>
            <w:left w:val="none" w:sz="0" w:space="0" w:color="auto"/>
            <w:bottom w:val="none" w:sz="0" w:space="0" w:color="auto"/>
            <w:right w:val="none" w:sz="0" w:space="0" w:color="auto"/>
          </w:divBdr>
          <w:divsChild>
            <w:div w:id="1310549861">
              <w:marLeft w:val="0"/>
              <w:marRight w:val="0"/>
              <w:marTop w:val="0"/>
              <w:marBottom w:val="0"/>
              <w:divBdr>
                <w:top w:val="none" w:sz="0" w:space="0" w:color="auto"/>
                <w:left w:val="none" w:sz="0" w:space="0" w:color="auto"/>
                <w:bottom w:val="none" w:sz="0" w:space="0" w:color="auto"/>
                <w:right w:val="none" w:sz="0" w:space="0" w:color="auto"/>
              </w:divBdr>
              <w:divsChild>
                <w:div w:id="54791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606353">
      <w:bodyDiv w:val="1"/>
      <w:marLeft w:val="0"/>
      <w:marRight w:val="0"/>
      <w:marTop w:val="0"/>
      <w:marBottom w:val="0"/>
      <w:divBdr>
        <w:top w:val="none" w:sz="0" w:space="0" w:color="auto"/>
        <w:left w:val="none" w:sz="0" w:space="0" w:color="auto"/>
        <w:bottom w:val="none" w:sz="0" w:space="0" w:color="auto"/>
        <w:right w:val="none" w:sz="0" w:space="0" w:color="auto"/>
      </w:divBdr>
      <w:divsChild>
        <w:div w:id="1303004890">
          <w:marLeft w:val="0"/>
          <w:marRight w:val="0"/>
          <w:marTop w:val="0"/>
          <w:marBottom w:val="0"/>
          <w:divBdr>
            <w:top w:val="none" w:sz="0" w:space="0" w:color="auto"/>
            <w:left w:val="none" w:sz="0" w:space="0" w:color="auto"/>
            <w:bottom w:val="none" w:sz="0" w:space="0" w:color="auto"/>
            <w:right w:val="none" w:sz="0" w:space="0" w:color="auto"/>
          </w:divBdr>
          <w:divsChild>
            <w:div w:id="1130900785">
              <w:marLeft w:val="0"/>
              <w:marRight w:val="0"/>
              <w:marTop w:val="0"/>
              <w:marBottom w:val="0"/>
              <w:divBdr>
                <w:top w:val="none" w:sz="0" w:space="0" w:color="auto"/>
                <w:left w:val="none" w:sz="0" w:space="0" w:color="auto"/>
                <w:bottom w:val="none" w:sz="0" w:space="0" w:color="auto"/>
                <w:right w:val="none" w:sz="0" w:space="0" w:color="auto"/>
              </w:divBdr>
              <w:divsChild>
                <w:div w:id="16749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896555">
      <w:bodyDiv w:val="1"/>
      <w:marLeft w:val="0"/>
      <w:marRight w:val="0"/>
      <w:marTop w:val="0"/>
      <w:marBottom w:val="0"/>
      <w:divBdr>
        <w:top w:val="none" w:sz="0" w:space="0" w:color="auto"/>
        <w:left w:val="none" w:sz="0" w:space="0" w:color="auto"/>
        <w:bottom w:val="none" w:sz="0" w:space="0" w:color="auto"/>
        <w:right w:val="none" w:sz="0" w:space="0" w:color="auto"/>
      </w:divBdr>
      <w:divsChild>
        <w:div w:id="905383004">
          <w:marLeft w:val="0"/>
          <w:marRight w:val="0"/>
          <w:marTop w:val="0"/>
          <w:marBottom w:val="0"/>
          <w:divBdr>
            <w:top w:val="none" w:sz="0" w:space="0" w:color="auto"/>
            <w:left w:val="none" w:sz="0" w:space="0" w:color="auto"/>
            <w:bottom w:val="none" w:sz="0" w:space="0" w:color="auto"/>
            <w:right w:val="none" w:sz="0" w:space="0" w:color="auto"/>
          </w:divBdr>
          <w:divsChild>
            <w:div w:id="1692143742">
              <w:marLeft w:val="0"/>
              <w:marRight w:val="0"/>
              <w:marTop w:val="0"/>
              <w:marBottom w:val="0"/>
              <w:divBdr>
                <w:top w:val="none" w:sz="0" w:space="0" w:color="auto"/>
                <w:left w:val="none" w:sz="0" w:space="0" w:color="auto"/>
                <w:bottom w:val="none" w:sz="0" w:space="0" w:color="auto"/>
                <w:right w:val="none" w:sz="0" w:space="0" w:color="auto"/>
              </w:divBdr>
              <w:divsChild>
                <w:div w:id="142464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09585">
      <w:bodyDiv w:val="1"/>
      <w:marLeft w:val="0"/>
      <w:marRight w:val="0"/>
      <w:marTop w:val="0"/>
      <w:marBottom w:val="0"/>
      <w:divBdr>
        <w:top w:val="none" w:sz="0" w:space="0" w:color="auto"/>
        <w:left w:val="none" w:sz="0" w:space="0" w:color="auto"/>
        <w:bottom w:val="none" w:sz="0" w:space="0" w:color="auto"/>
        <w:right w:val="none" w:sz="0" w:space="0" w:color="auto"/>
      </w:divBdr>
    </w:div>
    <w:div w:id="705251951">
      <w:bodyDiv w:val="1"/>
      <w:marLeft w:val="0"/>
      <w:marRight w:val="0"/>
      <w:marTop w:val="0"/>
      <w:marBottom w:val="0"/>
      <w:divBdr>
        <w:top w:val="none" w:sz="0" w:space="0" w:color="auto"/>
        <w:left w:val="none" w:sz="0" w:space="0" w:color="auto"/>
        <w:bottom w:val="none" w:sz="0" w:space="0" w:color="auto"/>
        <w:right w:val="none" w:sz="0" w:space="0" w:color="auto"/>
      </w:divBdr>
    </w:div>
    <w:div w:id="792014492">
      <w:bodyDiv w:val="1"/>
      <w:marLeft w:val="0"/>
      <w:marRight w:val="0"/>
      <w:marTop w:val="0"/>
      <w:marBottom w:val="0"/>
      <w:divBdr>
        <w:top w:val="none" w:sz="0" w:space="0" w:color="auto"/>
        <w:left w:val="none" w:sz="0" w:space="0" w:color="auto"/>
        <w:bottom w:val="none" w:sz="0" w:space="0" w:color="auto"/>
        <w:right w:val="none" w:sz="0" w:space="0" w:color="auto"/>
      </w:divBdr>
      <w:divsChild>
        <w:div w:id="2144421087">
          <w:marLeft w:val="0"/>
          <w:marRight w:val="0"/>
          <w:marTop w:val="0"/>
          <w:marBottom w:val="0"/>
          <w:divBdr>
            <w:top w:val="none" w:sz="0" w:space="0" w:color="auto"/>
            <w:left w:val="none" w:sz="0" w:space="0" w:color="auto"/>
            <w:bottom w:val="none" w:sz="0" w:space="0" w:color="auto"/>
            <w:right w:val="none" w:sz="0" w:space="0" w:color="auto"/>
          </w:divBdr>
          <w:divsChild>
            <w:div w:id="1761482130">
              <w:marLeft w:val="0"/>
              <w:marRight w:val="0"/>
              <w:marTop w:val="0"/>
              <w:marBottom w:val="0"/>
              <w:divBdr>
                <w:top w:val="none" w:sz="0" w:space="0" w:color="auto"/>
                <w:left w:val="none" w:sz="0" w:space="0" w:color="auto"/>
                <w:bottom w:val="none" w:sz="0" w:space="0" w:color="auto"/>
                <w:right w:val="none" w:sz="0" w:space="0" w:color="auto"/>
              </w:divBdr>
              <w:divsChild>
                <w:div w:id="822433430">
                  <w:marLeft w:val="0"/>
                  <w:marRight w:val="0"/>
                  <w:marTop w:val="0"/>
                  <w:marBottom w:val="0"/>
                  <w:divBdr>
                    <w:top w:val="none" w:sz="0" w:space="0" w:color="auto"/>
                    <w:left w:val="none" w:sz="0" w:space="0" w:color="auto"/>
                    <w:bottom w:val="none" w:sz="0" w:space="0" w:color="auto"/>
                    <w:right w:val="none" w:sz="0" w:space="0" w:color="auto"/>
                  </w:divBdr>
                  <w:divsChild>
                    <w:div w:id="301929825">
                      <w:marLeft w:val="0"/>
                      <w:marRight w:val="0"/>
                      <w:marTop w:val="0"/>
                      <w:marBottom w:val="0"/>
                      <w:divBdr>
                        <w:top w:val="none" w:sz="0" w:space="0" w:color="auto"/>
                        <w:left w:val="none" w:sz="0" w:space="0" w:color="auto"/>
                        <w:bottom w:val="none" w:sz="0" w:space="0" w:color="auto"/>
                        <w:right w:val="none" w:sz="0" w:space="0" w:color="auto"/>
                      </w:divBdr>
                    </w:div>
                  </w:divsChild>
                </w:div>
                <w:div w:id="728768869">
                  <w:marLeft w:val="0"/>
                  <w:marRight w:val="0"/>
                  <w:marTop w:val="0"/>
                  <w:marBottom w:val="0"/>
                  <w:divBdr>
                    <w:top w:val="none" w:sz="0" w:space="0" w:color="auto"/>
                    <w:left w:val="none" w:sz="0" w:space="0" w:color="auto"/>
                    <w:bottom w:val="none" w:sz="0" w:space="0" w:color="auto"/>
                    <w:right w:val="none" w:sz="0" w:space="0" w:color="auto"/>
                  </w:divBdr>
                  <w:divsChild>
                    <w:div w:id="1611157597">
                      <w:marLeft w:val="0"/>
                      <w:marRight w:val="0"/>
                      <w:marTop w:val="0"/>
                      <w:marBottom w:val="0"/>
                      <w:divBdr>
                        <w:top w:val="none" w:sz="0" w:space="0" w:color="auto"/>
                        <w:left w:val="none" w:sz="0" w:space="0" w:color="auto"/>
                        <w:bottom w:val="none" w:sz="0" w:space="0" w:color="auto"/>
                        <w:right w:val="none" w:sz="0" w:space="0" w:color="auto"/>
                      </w:divBdr>
                    </w:div>
                  </w:divsChild>
                </w:div>
                <w:div w:id="644436717">
                  <w:marLeft w:val="0"/>
                  <w:marRight w:val="0"/>
                  <w:marTop w:val="0"/>
                  <w:marBottom w:val="0"/>
                  <w:divBdr>
                    <w:top w:val="none" w:sz="0" w:space="0" w:color="auto"/>
                    <w:left w:val="none" w:sz="0" w:space="0" w:color="auto"/>
                    <w:bottom w:val="none" w:sz="0" w:space="0" w:color="auto"/>
                    <w:right w:val="none" w:sz="0" w:space="0" w:color="auto"/>
                  </w:divBdr>
                  <w:divsChild>
                    <w:div w:id="90737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473453">
      <w:bodyDiv w:val="1"/>
      <w:marLeft w:val="0"/>
      <w:marRight w:val="0"/>
      <w:marTop w:val="0"/>
      <w:marBottom w:val="0"/>
      <w:divBdr>
        <w:top w:val="none" w:sz="0" w:space="0" w:color="auto"/>
        <w:left w:val="none" w:sz="0" w:space="0" w:color="auto"/>
        <w:bottom w:val="none" w:sz="0" w:space="0" w:color="auto"/>
        <w:right w:val="none" w:sz="0" w:space="0" w:color="auto"/>
      </w:divBdr>
      <w:divsChild>
        <w:div w:id="454763534">
          <w:marLeft w:val="0"/>
          <w:marRight w:val="0"/>
          <w:marTop w:val="0"/>
          <w:marBottom w:val="0"/>
          <w:divBdr>
            <w:top w:val="none" w:sz="0" w:space="0" w:color="auto"/>
            <w:left w:val="none" w:sz="0" w:space="0" w:color="auto"/>
            <w:bottom w:val="none" w:sz="0" w:space="0" w:color="auto"/>
            <w:right w:val="none" w:sz="0" w:space="0" w:color="auto"/>
          </w:divBdr>
          <w:divsChild>
            <w:div w:id="2133789224">
              <w:marLeft w:val="0"/>
              <w:marRight w:val="0"/>
              <w:marTop w:val="0"/>
              <w:marBottom w:val="0"/>
              <w:divBdr>
                <w:top w:val="none" w:sz="0" w:space="0" w:color="auto"/>
                <w:left w:val="none" w:sz="0" w:space="0" w:color="auto"/>
                <w:bottom w:val="none" w:sz="0" w:space="0" w:color="auto"/>
                <w:right w:val="none" w:sz="0" w:space="0" w:color="auto"/>
              </w:divBdr>
              <w:divsChild>
                <w:div w:id="118845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100864">
      <w:bodyDiv w:val="1"/>
      <w:marLeft w:val="0"/>
      <w:marRight w:val="0"/>
      <w:marTop w:val="0"/>
      <w:marBottom w:val="0"/>
      <w:divBdr>
        <w:top w:val="none" w:sz="0" w:space="0" w:color="auto"/>
        <w:left w:val="none" w:sz="0" w:space="0" w:color="auto"/>
        <w:bottom w:val="none" w:sz="0" w:space="0" w:color="auto"/>
        <w:right w:val="none" w:sz="0" w:space="0" w:color="auto"/>
      </w:divBdr>
      <w:divsChild>
        <w:div w:id="155458239">
          <w:marLeft w:val="0"/>
          <w:marRight w:val="0"/>
          <w:marTop w:val="0"/>
          <w:marBottom w:val="0"/>
          <w:divBdr>
            <w:top w:val="none" w:sz="0" w:space="0" w:color="auto"/>
            <w:left w:val="none" w:sz="0" w:space="0" w:color="auto"/>
            <w:bottom w:val="none" w:sz="0" w:space="0" w:color="auto"/>
            <w:right w:val="none" w:sz="0" w:space="0" w:color="auto"/>
          </w:divBdr>
          <w:divsChild>
            <w:div w:id="1218737864">
              <w:marLeft w:val="0"/>
              <w:marRight w:val="0"/>
              <w:marTop w:val="0"/>
              <w:marBottom w:val="0"/>
              <w:divBdr>
                <w:top w:val="none" w:sz="0" w:space="0" w:color="auto"/>
                <w:left w:val="none" w:sz="0" w:space="0" w:color="auto"/>
                <w:bottom w:val="none" w:sz="0" w:space="0" w:color="auto"/>
                <w:right w:val="none" w:sz="0" w:space="0" w:color="auto"/>
              </w:divBdr>
              <w:divsChild>
                <w:div w:id="45876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673446">
      <w:bodyDiv w:val="1"/>
      <w:marLeft w:val="0"/>
      <w:marRight w:val="0"/>
      <w:marTop w:val="0"/>
      <w:marBottom w:val="0"/>
      <w:divBdr>
        <w:top w:val="none" w:sz="0" w:space="0" w:color="auto"/>
        <w:left w:val="none" w:sz="0" w:space="0" w:color="auto"/>
        <w:bottom w:val="none" w:sz="0" w:space="0" w:color="auto"/>
        <w:right w:val="none" w:sz="0" w:space="0" w:color="auto"/>
      </w:divBdr>
      <w:divsChild>
        <w:div w:id="1738477984">
          <w:marLeft w:val="0"/>
          <w:marRight w:val="0"/>
          <w:marTop w:val="0"/>
          <w:marBottom w:val="0"/>
          <w:divBdr>
            <w:top w:val="none" w:sz="0" w:space="0" w:color="auto"/>
            <w:left w:val="none" w:sz="0" w:space="0" w:color="auto"/>
            <w:bottom w:val="none" w:sz="0" w:space="0" w:color="auto"/>
            <w:right w:val="none" w:sz="0" w:space="0" w:color="auto"/>
          </w:divBdr>
          <w:divsChild>
            <w:div w:id="508520188">
              <w:marLeft w:val="0"/>
              <w:marRight w:val="0"/>
              <w:marTop w:val="0"/>
              <w:marBottom w:val="0"/>
              <w:divBdr>
                <w:top w:val="none" w:sz="0" w:space="0" w:color="auto"/>
                <w:left w:val="none" w:sz="0" w:space="0" w:color="auto"/>
                <w:bottom w:val="none" w:sz="0" w:space="0" w:color="auto"/>
                <w:right w:val="none" w:sz="0" w:space="0" w:color="auto"/>
              </w:divBdr>
              <w:divsChild>
                <w:div w:id="87782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231762">
      <w:bodyDiv w:val="1"/>
      <w:marLeft w:val="0"/>
      <w:marRight w:val="0"/>
      <w:marTop w:val="0"/>
      <w:marBottom w:val="0"/>
      <w:divBdr>
        <w:top w:val="none" w:sz="0" w:space="0" w:color="auto"/>
        <w:left w:val="none" w:sz="0" w:space="0" w:color="auto"/>
        <w:bottom w:val="none" w:sz="0" w:space="0" w:color="auto"/>
        <w:right w:val="none" w:sz="0" w:space="0" w:color="auto"/>
      </w:divBdr>
      <w:divsChild>
        <w:div w:id="861632985">
          <w:marLeft w:val="0"/>
          <w:marRight w:val="0"/>
          <w:marTop w:val="0"/>
          <w:marBottom w:val="0"/>
          <w:divBdr>
            <w:top w:val="none" w:sz="0" w:space="0" w:color="auto"/>
            <w:left w:val="none" w:sz="0" w:space="0" w:color="auto"/>
            <w:bottom w:val="none" w:sz="0" w:space="0" w:color="auto"/>
            <w:right w:val="none" w:sz="0" w:space="0" w:color="auto"/>
          </w:divBdr>
          <w:divsChild>
            <w:div w:id="1211382633">
              <w:marLeft w:val="0"/>
              <w:marRight w:val="0"/>
              <w:marTop w:val="0"/>
              <w:marBottom w:val="0"/>
              <w:divBdr>
                <w:top w:val="none" w:sz="0" w:space="0" w:color="auto"/>
                <w:left w:val="none" w:sz="0" w:space="0" w:color="auto"/>
                <w:bottom w:val="none" w:sz="0" w:space="0" w:color="auto"/>
                <w:right w:val="none" w:sz="0" w:space="0" w:color="auto"/>
              </w:divBdr>
              <w:divsChild>
                <w:div w:id="110796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618212">
      <w:bodyDiv w:val="1"/>
      <w:marLeft w:val="0"/>
      <w:marRight w:val="0"/>
      <w:marTop w:val="0"/>
      <w:marBottom w:val="0"/>
      <w:divBdr>
        <w:top w:val="none" w:sz="0" w:space="0" w:color="auto"/>
        <w:left w:val="none" w:sz="0" w:space="0" w:color="auto"/>
        <w:bottom w:val="none" w:sz="0" w:space="0" w:color="auto"/>
        <w:right w:val="none" w:sz="0" w:space="0" w:color="auto"/>
      </w:divBdr>
      <w:divsChild>
        <w:div w:id="178088869">
          <w:marLeft w:val="0"/>
          <w:marRight w:val="0"/>
          <w:marTop w:val="0"/>
          <w:marBottom w:val="0"/>
          <w:divBdr>
            <w:top w:val="none" w:sz="0" w:space="0" w:color="auto"/>
            <w:left w:val="none" w:sz="0" w:space="0" w:color="auto"/>
            <w:bottom w:val="none" w:sz="0" w:space="0" w:color="auto"/>
            <w:right w:val="none" w:sz="0" w:space="0" w:color="auto"/>
          </w:divBdr>
          <w:divsChild>
            <w:div w:id="1230531238">
              <w:marLeft w:val="0"/>
              <w:marRight w:val="0"/>
              <w:marTop w:val="0"/>
              <w:marBottom w:val="0"/>
              <w:divBdr>
                <w:top w:val="none" w:sz="0" w:space="0" w:color="auto"/>
                <w:left w:val="none" w:sz="0" w:space="0" w:color="auto"/>
                <w:bottom w:val="none" w:sz="0" w:space="0" w:color="auto"/>
                <w:right w:val="none" w:sz="0" w:space="0" w:color="auto"/>
              </w:divBdr>
              <w:divsChild>
                <w:div w:id="116197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93690">
      <w:bodyDiv w:val="1"/>
      <w:marLeft w:val="0"/>
      <w:marRight w:val="0"/>
      <w:marTop w:val="0"/>
      <w:marBottom w:val="0"/>
      <w:divBdr>
        <w:top w:val="none" w:sz="0" w:space="0" w:color="auto"/>
        <w:left w:val="none" w:sz="0" w:space="0" w:color="auto"/>
        <w:bottom w:val="none" w:sz="0" w:space="0" w:color="auto"/>
        <w:right w:val="none" w:sz="0" w:space="0" w:color="auto"/>
      </w:divBdr>
      <w:divsChild>
        <w:div w:id="545682315">
          <w:marLeft w:val="0"/>
          <w:marRight w:val="0"/>
          <w:marTop w:val="0"/>
          <w:marBottom w:val="0"/>
          <w:divBdr>
            <w:top w:val="none" w:sz="0" w:space="0" w:color="auto"/>
            <w:left w:val="none" w:sz="0" w:space="0" w:color="auto"/>
            <w:bottom w:val="none" w:sz="0" w:space="0" w:color="auto"/>
            <w:right w:val="none" w:sz="0" w:space="0" w:color="auto"/>
          </w:divBdr>
          <w:divsChild>
            <w:div w:id="1277637189">
              <w:marLeft w:val="0"/>
              <w:marRight w:val="0"/>
              <w:marTop w:val="0"/>
              <w:marBottom w:val="0"/>
              <w:divBdr>
                <w:top w:val="none" w:sz="0" w:space="0" w:color="auto"/>
                <w:left w:val="none" w:sz="0" w:space="0" w:color="auto"/>
                <w:bottom w:val="none" w:sz="0" w:space="0" w:color="auto"/>
                <w:right w:val="none" w:sz="0" w:space="0" w:color="auto"/>
              </w:divBdr>
              <w:divsChild>
                <w:div w:id="125235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715854">
      <w:bodyDiv w:val="1"/>
      <w:marLeft w:val="0"/>
      <w:marRight w:val="0"/>
      <w:marTop w:val="0"/>
      <w:marBottom w:val="0"/>
      <w:divBdr>
        <w:top w:val="none" w:sz="0" w:space="0" w:color="auto"/>
        <w:left w:val="none" w:sz="0" w:space="0" w:color="auto"/>
        <w:bottom w:val="none" w:sz="0" w:space="0" w:color="auto"/>
        <w:right w:val="none" w:sz="0" w:space="0" w:color="auto"/>
      </w:divBdr>
      <w:divsChild>
        <w:div w:id="674502112">
          <w:marLeft w:val="0"/>
          <w:marRight w:val="0"/>
          <w:marTop w:val="0"/>
          <w:marBottom w:val="0"/>
          <w:divBdr>
            <w:top w:val="none" w:sz="0" w:space="0" w:color="auto"/>
            <w:left w:val="none" w:sz="0" w:space="0" w:color="auto"/>
            <w:bottom w:val="none" w:sz="0" w:space="0" w:color="auto"/>
            <w:right w:val="none" w:sz="0" w:space="0" w:color="auto"/>
          </w:divBdr>
          <w:divsChild>
            <w:div w:id="1982345911">
              <w:marLeft w:val="0"/>
              <w:marRight w:val="0"/>
              <w:marTop w:val="0"/>
              <w:marBottom w:val="0"/>
              <w:divBdr>
                <w:top w:val="none" w:sz="0" w:space="0" w:color="auto"/>
                <w:left w:val="none" w:sz="0" w:space="0" w:color="auto"/>
                <w:bottom w:val="none" w:sz="0" w:space="0" w:color="auto"/>
                <w:right w:val="none" w:sz="0" w:space="0" w:color="auto"/>
              </w:divBdr>
              <w:divsChild>
                <w:div w:id="190002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872940">
      <w:bodyDiv w:val="1"/>
      <w:marLeft w:val="0"/>
      <w:marRight w:val="0"/>
      <w:marTop w:val="0"/>
      <w:marBottom w:val="0"/>
      <w:divBdr>
        <w:top w:val="none" w:sz="0" w:space="0" w:color="auto"/>
        <w:left w:val="none" w:sz="0" w:space="0" w:color="auto"/>
        <w:bottom w:val="none" w:sz="0" w:space="0" w:color="auto"/>
        <w:right w:val="none" w:sz="0" w:space="0" w:color="auto"/>
      </w:divBdr>
      <w:divsChild>
        <w:div w:id="1887138922">
          <w:marLeft w:val="0"/>
          <w:marRight w:val="0"/>
          <w:marTop w:val="0"/>
          <w:marBottom w:val="0"/>
          <w:divBdr>
            <w:top w:val="none" w:sz="0" w:space="0" w:color="auto"/>
            <w:left w:val="none" w:sz="0" w:space="0" w:color="auto"/>
            <w:bottom w:val="none" w:sz="0" w:space="0" w:color="auto"/>
            <w:right w:val="none" w:sz="0" w:space="0" w:color="auto"/>
          </w:divBdr>
          <w:divsChild>
            <w:div w:id="1120150406">
              <w:marLeft w:val="0"/>
              <w:marRight w:val="0"/>
              <w:marTop w:val="0"/>
              <w:marBottom w:val="0"/>
              <w:divBdr>
                <w:top w:val="none" w:sz="0" w:space="0" w:color="auto"/>
                <w:left w:val="none" w:sz="0" w:space="0" w:color="auto"/>
                <w:bottom w:val="none" w:sz="0" w:space="0" w:color="auto"/>
                <w:right w:val="none" w:sz="0" w:space="0" w:color="auto"/>
              </w:divBdr>
              <w:divsChild>
                <w:div w:id="128380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378548">
      <w:bodyDiv w:val="1"/>
      <w:marLeft w:val="0"/>
      <w:marRight w:val="0"/>
      <w:marTop w:val="0"/>
      <w:marBottom w:val="0"/>
      <w:divBdr>
        <w:top w:val="none" w:sz="0" w:space="0" w:color="auto"/>
        <w:left w:val="none" w:sz="0" w:space="0" w:color="auto"/>
        <w:bottom w:val="none" w:sz="0" w:space="0" w:color="auto"/>
        <w:right w:val="none" w:sz="0" w:space="0" w:color="auto"/>
      </w:divBdr>
      <w:divsChild>
        <w:div w:id="1304500457">
          <w:marLeft w:val="0"/>
          <w:marRight w:val="0"/>
          <w:marTop w:val="0"/>
          <w:marBottom w:val="0"/>
          <w:divBdr>
            <w:top w:val="none" w:sz="0" w:space="0" w:color="auto"/>
            <w:left w:val="none" w:sz="0" w:space="0" w:color="auto"/>
            <w:bottom w:val="none" w:sz="0" w:space="0" w:color="auto"/>
            <w:right w:val="none" w:sz="0" w:space="0" w:color="auto"/>
          </w:divBdr>
          <w:divsChild>
            <w:div w:id="1157843682">
              <w:marLeft w:val="0"/>
              <w:marRight w:val="0"/>
              <w:marTop w:val="0"/>
              <w:marBottom w:val="0"/>
              <w:divBdr>
                <w:top w:val="none" w:sz="0" w:space="0" w:color="auto"/>
                <w:left w:val="none" w:sz="0" w:space="0" w:color="auto"/>
                <w:bottom w:val="none" w:sz="0" w:space="0" w:color="auto"/>
                <w:right w:val="none" w:sz="0" w:space="0" w:color="auto"/>
              </w:divBdr>
              <w:divsChild>
                <w:div w:id="709845611">
                  <w:marLeft w:val="0"/>
                  <w:marRight w:val="0"/>
                  <w:marTop w:val="0"/>
                  <w:marBottom w:val="0"/>
                  <w:divBdr>
                    <w:top w:val="none" w:sz="0" w:space="0" w:color="auto"/>
                    <w:left w:val="none" w:sz="0" w:space="0" w:color="auto"/>
                    <w:bottom w:val="none" w:sz="0" w:space="0" w:color="auto"/>
                    <w:right w:val="none" w:sz="0" w:space="0" w:color="auto"/>
                  </w:divBdr>
                  <w:divsChild>
                    <w:div w:id="15257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2220884">
      <w:bodyDiv w:val="1"/>
      <w:marLeft w:val="0"/>
      <w:marRight w:val="0"/>
      <w:marTop w:val="0"/>
      <w:marBottom w:val="0"/>
      <w:divBdr>
        <w:top w:val="none" w:sz="0" w:space="0" w:color="auto"/>
        <w:left w:val="none" w:sz="0" w:space="0" w:color="auto"/>
        <w:bottom w:val="none" w:sz="0" w:space="0" w:color="auto"/>
        <w:right w:val="none" w:sz="0" w:space="0" w:color="auto"/>
      </w:divBdr>
      <w:divsChild>
        <w:div w:id="1957977760">
          <w:marLeft w:val="0"/>
          <w:marRight w:val="0"/>
          <w:marTop w:val="0"/>
          <w:marBottom w:val="0"/>
          <w:divBdr>
            <w:top w:val="none" w:sz="0" w:space="0" w:color="auto"/>
            <w:left w:val="none" w:sz="0" w:space="0" w:color="auto"/>
            <w:bottom w:val="none" w:sz="0" w:space="0" w:color="auto"/>
            <w:right w:val="none" w:sz="0" w:space="0" w:color="auto"/>
          </w:divBdr>
          <w:divsChild>
            <w:div w:id="1620909978">
              <w:marLeft w:val="0"/>
              <w:marRight w:val="0"/>
              <w:marTop w:val="0"/>
              <w:marBottom w:val="0"/>
              <w:divBdr>
                <w:top w:val="none" w:sz="0" w:space="0" w:color="auto"/>
                <w:left w:val="none" w:sz="0" w:space="0" w:color="auto"/>
                <w:bottom w:val="none" w:sz="0" w:space="0" w:color="auto"/>
                <w:right w:val="none" w:sz="0" w:space="0" w:color="auto"/>
              </w:divBdr>
              <w:divsChild>
                <w:div w:id="45548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968683">
      <w:bodyDiv w:val="1"/>
      <w:marLeft w:val="0"/>
      <w:marRight w:val="0"/>
      <w:marTop w:val="0"/>
      <w:marBottom w:val="0"/>
      <w:divBdr>
        <w:top w:val="none" w:sz="0" w:space="0" w:color="auto"/>
        <w:left w:val="none" w:sz="0" w:space="0" w:color="auto"/>
        <w:bottom w:val="none" w:sz="0" w:space="0" w:color="auto"/>
        <w:right w:val="none" w:sz="0" w:space="0" w:color="auto"/>
      </w:divBdr>
      <w:divsChild>
        <w:div w:id="1343430486">
          <w:marLeft w:val="0"/>
          <w:marRight w:val="0"/>
          <w:marTop w:val="0"/>
          <w:marBottom w:val="0"/>
          <w:divBdr>
            <w:top w:val="none" w:sz="0" w:space="0" w:color="auto"/>
            <w:left w:val="none" w:sz="0" w:space="0" w:color="auto"/>
            <w:bottom w:val="none" w:sz="0" w:space="0" w:color="auto"/>
            <w:right w:val="none" w:sz="0" w:space="0" w:color="auto"/>
          </w:divBdr>
          <w:divsChild>
            <w:div w:id="1854110007">
              <w:marLeft w:val="0"/>
              <w:marRight w:val="0"/>
              <w:marTop w:val="0"/>
              <w:marBottom w:val="0"/>
              <w:divBdr>
                <w:top w:val="none" w:sz="0" w:space="0" w:color="auto"/>
                <w:left w:val="none" w:sz="0" w:space="0" w:color="auto"/>
                <w:bottom w:val="none" w:sz="0" w:space="0" w:color="auto"/>
                <w:right w:val="none" w:sz="0" w:space="0" w:color="auto"/>
              </w:divBdr>
              <w:divsChild>
                <w:div w:id="179012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22010">
      <w:bodyDiv w:val="1"/>
      <w:marLeft w:val="0"/>
      <w:marRight w:val="0"/>
      <w:marTop w:val="0"/>
      <w:marBottom w:val="0"/>
      <w:divBdr>
        <w:top w:val="none" w:sz="0" w:space="0" w:color="auto"/>
        <w:left w:val="none" w:sz="0" w:space="0" w:color="auto"/>
        <w:bottom w:val="none" w:sz="0" w:space="0" w:color="auto"/>
        <w:right w:val="none" w:sz="0" w:space="0" w:color="auto"/>
      </w:divBdr>
      <w:divsChild>
        <w:div w:id="1036735612">
          <w:marLeft w:val="0"/>
          <w:marRight w:val="0"/>
          <w:marTop w:val="0"/>
          <w:marBottom w:val="0"/>
          <w:divBdr>
            <w:top w:val="none" w:sz="0" w:space="0" w:color="auto"/>
            <w:left w:val="none" w:sz="0" w:space="0" w:color="auto"/>
            <w:bottom w:val="none" w:sz="0" w:space="0" w:color="auto"/>
            <w:right w:val="none" w:sz="0" w:space="0" w:color="auto"/>
          </w:divBdr>
          <w:divsChild>
            <w:div w:id="217016696">
              <w:marLeft w:val="0"/>
              <w:marRight w:val="0"/>
              <w:marTop w:val="0"/>
              <w:marBottom w:val="0"/>
              <w:divBdr>
                <w:top w:val="none" w:sz="0" w:space="0" w:color="auto"/>
                <w:left w:val="none" w:sz="0" w:space="0" w:color="auto"/>
                <w:bottom w:val="none" w:sz="0" w:space="0" w:color="auto"/>
                <w:right w:val="none" w:sz="0" w:space="0" w:color="auto"/>
              </w:divBdr>
              <w:divsChild>
                <w:div w:id="1820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926730">
      <w:bodyDiv w:val="1"/>
      <w:marLeft w:val="0"/>
      <w:marRight w:val="0"/>
      <w:marTop w:val="0"/>
      <w:marBottom w:val="0"/>
      <w:divBdr>
        <w:top w:val="none" w:sz="0" w:space="0" w:color="auto"/>
        <w:left w:val="none" w:sz="0" w:space="0" w:color="auto"/>
        <w:bottom w:val="none" w:sz="0" w:space="0" w:color="auto"/>
        <w:right w:val="none" w:sz="0" w:space="0" w:color="auto"/>
      </w:divBdr>
      <w:divsChild>
        <w:div w:id="1843542982">
          <w:marLeft w:val="0"/>
          <w:marRight w:val="0"/>
          <w:marTop w:val="0"/>
          <w:marBottom w:val="0"/>
          <w:divBdr>
            <w:top w:val="none" w:sz="0" w:space="0" w:color="auto"/>
            <w:left w:val="none" w:sz="0" w:space="0" w:color="auto"/>
            <w:bottom w:val="none" w:sz="0" w:space="0" w:color="auto"/>
            <w:right w:val="none" w:sz="0" w:space="0" w:color="auto"/>
          </w:divBdr>
          <w:divsChild>
            <w:div w:id="695621170">
              <w:marLeft w:val="0"/>
              <w:marRight w:val="0"/>
              <w:marTop w:val="0"/>
              <w:marBottom w:val="0"/>
              <w:divBdr>
                <w:top w:val="none" w:sz="0" w:space="0" w:color="auto"/>
                <w:left w:val="none" w:sz="0" w:space="0" w:color="auto"/>
                <w:bottom w:val="none" w:sz="0" w:space="0" w:color="auto"/>
                <w:right w:val="none" w:sz="0" w:space="0" w:color="auto"/>
              </w:divBdr>
              <w:divsChild>
                <w:div w:id="605239117">
                  <w:marLeft w:val="0"/>
                  <w:marRight w:val="0"/>
                  <w:marTop w:val="0"/>
                  <w:marBottom w:val="0"/>
                  <w:divBdr>
                    <w:top w:val="none" w:sz="0" w:space="0" w:color="auto"/>
                    <w:left w:val="none" w:sz="0" w:space="0" w:color="auto"/>
                    <w:bottom w:val="none" w:sz="0" w:space="0" w:color="auto"/>
                    <w:right w:val="none" w:sz="0" w:space="0" w:color="auto"/>
                  </w:divBdr>
                  <w:divsChild>
                    <w:div w:id="162288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700824">
      <w:bodyDiv w:val="1"/>
      <w:marLeft w:val="0"/>
      <w:marRight w:val="0"/>
      <w:marTop w:val="0"/>
      <w:marBottom w:val="0"/>
      <w:divBdr>
        <w:top w:val="none" w:sz="0" w:space="0" w:color="auto"/>
        <w:left w:val="none" w:sz="0" w:space="0" w:color="auto"/>
        <w:bottom w:val="none" w:sz="0" w:space="0" w:color="auto"/>
        <w:right w:val="none" w:sz="0" w:space="0" w:color="auto"/>
      </w:divBdr>
      <w:divsChild>
        <w:div w:id="1656567677">
          <w:marLeft w:val="0"/>
          <w:marRight w:val="0"/>
          <w:marTop w:val="0"/>
          <w:marBottom w:val="0"/>
          <w:divBdr>
            <w:top w:val="none" w:sz="0" w:space="0" w:color="auto"/>
            <w:left w:val="none" w:sz="0" w:space="0" w:color="auto"/>
            <w:bottom w:val="none" w:sz="0" w:space="0" w:color="auto"/>
            <w:right w:val="none" w:sz="0" w:space="0" w:color="auto"/>
          </w:divBdr>
          <w:divsChild>
            <w:div w:id="44374637">
              <w:marLeft w:val="0"/>
              <w:marRight w:val="0"/>
              <w:marTop w:val="0"/>
              <w:marBottom w:val="0"/>
              <w:divBdr>
                <w:top w:val="none" w:sz="0" w:space="0" w:color="auto"/>
                <w:left w:val="none" w:sz="0" w:space="0" w:color="auto"/>
                <w:bottom w:val="none" w:sz="0" w:space="0" w:color="auto"/>
                <w:right w:val="none" w:sz="0" w:space="0" w:color="auto"/>
              </w:divBdr>
              <w:divsChild>
                <w:div w:id="20231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068890">
      <w:bodyDiv w:val="1"/>
      <w:marLeft w:val="0"/>
      <w:marRight w:val="0"/>
      <w:marTop w:val="0"/>
      <w:marBottom w:val="0"/>
      <w:divBdr>
        <w:top w:val="none" w:sz="0" w:space="0" w:color="auto"/>
        <w:left w:val="none" w:sz="0" w:space="0" w:color="auto"/>
        <w:bottom w:val="none" w:sz="0" w:space="0" w:color="auto"/>
        <w:right w:val="none" w:sz="0" w:space="0" w:color="auto"/>
      </w:divBdr>
      <w:divsChild>
        <w:div w:id="1730378038">
          <w:marLeft w:val="0"/>
          <w:marRight w:val="0"/>
          <w:marTop w:val="0"/>
          <w:marBottom w:val="0"/>
          <w:divBdr>
            <w:top w:val="none" w:sz="0" w:space="0" w:color="auto"/>
            <w:left w:val="none" w:sz="0" w:space="0" w:color="auto"/>
            <w:bottom w:val="none" w:sz="0" w:space="0" w:color="auto"/>
            <w:right w:val="none" w:sz="0" w:space="0" w:color="auto"/>
          </w:divBdr>
          <w:divsChild>
            <w:div w:id="284194300">
              <w:marLeft w:val="0"/>
              <w:marRight w:val="0"/>
              <w:marTop w:val="0"/>
              <w:marBottom w:val="0"/>
              <w:divBdr>
                <w:top w:val="none" w:sz="0" w:space="0" w:color="auto"/>
                <w:left w:val="none" w:sz="0" w:space="0" w:color="auto"/>
                <w:bottom w:val="none" w:sz="0" w:space="0" w:color="auto"/>
                <w:right w:val="none" w:sz="0" w:space="0" w:color="auto"/>
              </w:divBdr>
              <w:divsChild>
                <w:div w:id="12323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146227">
      <w:bodyDiv w:val="1"/>
      <w:marLeft w:val="0"/>
      <w:marRight w:val="0"/>
      <w:marTop w:val="0"/>
      <w:marBottom w:val="0"/>
      <w:divBdr>
        <w:top w:val="none" w:sz="0" w:space="0" w:color="auto"/>
        <w:left w:val="none" w:sz="0" w:space="0" w:color="auto"/>
        <w:bottom w:val="none" w:sz="0" w:space="0" w:color="auto"/>
        <w:right w:val="none" w:sz="0" w:space="0" w:color="auto"/>
      </w:divBdr>
      <w:divsChild>
        <w:div w:id="1489442629">
          <w:marLeft w:val="0"/>
          <w:marRight w:val="0"/>
          <w:marTop w:val="0"/>
          <w:marBottom w:val="0"/>
          <w:divBdr>
            <w:top w:val="none" w:sz="0" w:space="0" w:color="auto"/>
            <w:left w:val="none" w:sz="0" w:space="0" w:color="auto"/>
            <w:bottom w:val="none" w:sz="0" w:space="0" w:color="auto"/>
            <w:right w:val="none" w:sz="0" w:space="0" w:color="auto"/>
          </w:divBdr>
          <w:divsChild>
            <w:div w:id="1538857684">
              <w:marLeft w:val="0"/>
              <w:marRight w:val="0"/>
              <w:marTop w:val="0"/>
              <w:marBottom w:val="0"/>
              <w:divBdr>
                <w:top w:val="none" w:sz="0" w:space="0" w:color="auto"/>
                <w:left w:val="none" w:sz="0" w:space="0" w:color="auto"/>
                <w:bottom w:val="none" w:sz="0" w:space="0" w:color="auto"/>
                <w:right w:val="none" w:sz="0" w:space="0" w:color="auto"/>
              </w:divBdr>
              <w:divsChild>
                <w:div w:id="106313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490456">
      <w:bodyDiv w:val="1"/>
      <w:marLeft w:val="0"/>
      <w:marRight w:val="0"/>
      <w:marTop w:val="0"/>
      <w:marBottom w:val="0"/>
      <w:divBdr>
        <w:top w:val="none" w:sz="0" w:space="0" w:color="auto"/>
        <w:left w:val="none" w:sz="0" w:space="0" w:color="auto"/>
        <w:bottom w:val="none" w:sz="0" w:space="0" w:color="auto"/>
        <w:right w:val="none" w:sz="0" w:space="0" w:color="auto"/>
      </w:divBdr>
      <w:divsChild>
        <w:div w:id="1509826654">
          <w:marLeft w:val="0"/>
          <w:marRight w:val="0"/>
          <w:marTop w:val="0"/>
          <w:marBottom w:val="0"/>
          <w:divBdr>
            <w:top w:val="none" w:sz="0" w:space="0" w:color="auto"/>
            <w:left w:val="none" w:sz="0" w:space="0" w:color="auto"/>
            <w:bottom w:val="none" w:sz="0" w:space="0" w:color="auto"/>
            <w:right w:val="none" w:sz="0" w:space="0" w:color="auto"/>
          </w:divBdr>
          <w:divsChild>
            <w:div w:id="121659154">
              <w:marLeft w:val="0"/>
              <w:marRight w:val="0"/>
              <w:marTop w:val="0"/>
              <w:marBottom w:val="0"/>
              <w:divBdr>
                <w:top w:val="none" w:sz="0" w:space="0" w:color="auto"/>
                <w:left w:val="none" w:sz="0" w:space="0" w:color="auto"/>
                <w:bottom w:val="none" w:sz="0" w:space="0" w:color="auto"/>
                <w:right w:val="none" w:sz="0" w:space="0" w:color="auto"/>
              </w:divBdr>
              <w:divsChild>
                <w:div w:id="1629504974">
                  <w:marLeft w:val="0"/>
                  <w:marRight w:val="0"/>
                  <w:marTop w:val="0"/>
                  <w:marBottom w:val="0"/>
                  <w:divBdr>
                    <w:top w:val="none" w:sz="0" w:space="0" w:color="auto"/>
                    <w:left w:val="none" w:sz="0" w:space="0" w:color="auto"/>
                    <w:bottom w:val="none" w:sz="0" w:space="0" w:color="auto"/>
                    <w:right w:val="none" w:sz="0" w:space="0" w:color="auto"/>
                  </w:divBdr>
                  <w:divsChild>
                    <w:div w:id="79425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790182">
      <w:bodyDiv w:val="1"/>
      <w:marLeft w:val="0"/>
      <w:marRight w:val="0"/>
      <w:marTop w:val="0"/>
      <w:marBottom w:val="0"/>
      <w:divBdr>
        <w:top w:val="none" w:sz="0" w:space="0" w:color="auto"/>
        <w:left w:val="none" w:sz="0" w:space="0" w:color="auto"/>
        <w:bottom w:val="none" w:sz="0" w:space="0" w:color="auto"/>
        <w:right w:val="none" w:sz="0" w:space="0" w:color="auto"/>
      </w:divBdr>
      <w:divsChild>
        <w:div w:id="1198278970">
          <w:marLeft w:val="0"/>
          <w:marRight w:val="0"/>
          <w:marTop w:val="0"/>
          <w:marBottom w:val="0"/>
          <w:divBdr>
            <w:top w:val="none" w:sz="0" w:space="0" w:color="auto"/>
            <w:left w:val="none" w:sz="0" w:space="0" w:color="auto"/>
            <w:bottom w:val="none" w:sz="0" w:space="0" w:color="auto"/>
            <w:right w:val="none" w:sz="0" w:space="0" w:color="auto"/>
          </w:divBdr>
          <w:divsChild>
            <w:div w:id="1892763535">
              <w:marLeft w:val="0"/>
              <w:marRight w:val="0"/>
              <w:marTop w:val="0"/>
              <w:marBottom w:val="0"/>
              <w:divBdr>
                <w:top w:val="none" w:sz="0" w:space="0" w:color="auto"/>
                <w:left w:val="none" w:sz="0" w:space="0" w:color="auto"/>
                <w:bottom w:val="none" w:sz="0" w:space="0" w:color="auto"/>
                <w:right w:val="none" w:sz="0" w:space="0" w:color="auto"/>
              </w:divBdr>
              <w:divsChild>
                <w:div w:id="29229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982795">
      <w:bodyDiv w:val="1"/>
      <w:marLeft w:val="0"/>
      <w:marRight w:val="0"/>
      <w:marTop w:val="0"/>
      <w:marBottom w:val="0"/>
      <w:divBdr>
        <w:top w:val="none" w:sz="0" w:space="0" w:color="auto"/>
        <w:left w:val="none" w:sz="0" w:space="0" w:color="auto"/>
        <w:bottom w:val="none" w:sz="0" w:space="0" w:color="auto"/>
        <w:right w:val="none" w:sz="0" w:space="0" w:color="auto"/>
      </w:divBdr>
      <w:divsChild>
        <w:div w:id="944383801">
          <w:marLeft w:val="0"/>
          <w:marRight w:val="0"/>
          <w:marTop w:val="0"/>
          <w:marBottom w:val="0"/>
          <w:divBdr>
            <w:top w:val="none" w:sz="0" w:space="0" w:color="auto"/>
            <w:left w:val="none" w:sz="0" w:space="0" w:color="auto"/>
            <w:bottom w:val="none" w:sz="0" w:space="0" w:color="auto"/>
            <w:right w:val="none" w:sz="0" w:space="0" w:color="auto"/>
          </w:divBdr>
          <w:divsChild>
            <w:div w:id="1585797004">
              <w:marLeft w:val="0"/>
              <w:marRight w:val="0"/>
              <w:marTop w:val="0"/>
              <w:marBottom w:val="0"/>
              <w:divBdr>
                <w:top w:val="none" w:sz="0" w:space="0" w:color="auto"/>
                <w:left w:val="none" w:sz="0" w:space="0" w:color="auto"/>
                <w:bottom w:val="none" w:sz="0" w:space="0" w:color="auto"/>
                <w:right w:val="none" w:sz="0" w:space="0" w:color="auto"/>
              </w:divBdr>
              <w:divsChild>
                <w:div w:id="822241059">
                  <w:marLeft w:val="0"/>
                  <w:marRight w:val="0"/>
                  <w:marTop w:val="0"/>
                  <w:marBottom w:val="0"/>
                  <w:divBdr>
                    <w:top w:val="none" w:sz="0" w:space="0" w:color="auto"/>
                    <w:left w:val="none" w:sz="0" w:space="0" w:color="auto"/>
                    <w:bottom w:val="none" w:sz="0" w:space="0" w:color="auto"/>
                    <w:right w:val="none" w:sz="0" w:space="0" w:color="auto"/>
                  </w:divBdr>
                </w:div>
              </w:divsChild>
            </w:div>
            <w:div w:id="1976057225">
              <w:marLeft w:val="0"/>
              <w:marRight w:val="0"/>
              <w:marTop w:val="0"/>
              <w:marBottom w:val="0"/>
              <w:divBdr>
                <w:top w:val="none" w:sz="0" w:space="0" w:color="auto"/>
                <w:left w:val="none" w:sz="0" w:space="0" w:color="auto"/>
                <w:bottom w:val="none" w:sz="0" w:space="0" w:color="auto"/>
                <w:right w:val="none" w:sz="0" w:space="0" w:color="auto"/>
              </w:divBdr>
              <w:divsChild>
                <w:div w:id="118609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725626">
      <w:bodyDiv w:val="1"/>
      <w:marLeft w:val="0"/>
      <w:marRight w:val="0"/>
      <w:marTop w:val="0"/>
      <w:marBottom w:val="0"/>
      <w:divBdr>
        <w:top w:val="none" w:sz="0" w:space="0" w:color="auto"/>
        <w:left w:val="none" w:sz="0" w:space="0" w:color="auto"/>
        <w:bottom w:val="none" w:sz="0" w:space="0" w:color="auto"/>
        <w:right w:val="none" w:sz="0" w:space="0" w:color="auto"/>
      </w:divBdr>
      <w:divsChild>
        <w:div w:id="1800686269">
          <w:marLeft w:val="0"/>
          <w:marRight w:val="0"/>
          <w:marTop w:val="0"/>
          <w:marBottom w:val="0"/>
          <w:divBdr>
            <w:top w:val="none" w:sz="0" w:space="0" w:color="auto"/>
            <w:left w:val="none" w:sz="0" w:space="0" w:color="auto"/>
            <w:bottom w:val="none" w:sz="0" w:space="0" w:color="auto"/>
            <w:right w:val="none" w:sz="0" w:space="0" w:color="auto"/>
          </w:divBdr>
          <w:divsChild>
            <w:div w:id="670522150">
              <w:marLeft w:val="0"/>
              <w:marRight w:val="0"/>
              <w:marTop w:val="0"/>
              <w:marBottom w:val="0"/>
              <w:divBdr>
                <w:top w:val="none" w:sz="0" w:space="0" w:color="auto"/>
                <w:left w:val="none" w:sz="0" w:space="0" w:color="auto"/>
                <w:bottom w:val="none" w:sz="0" w:space="0" w:color="auto"/>
                <w:right w:val="none" w:sz="0" w:space="0" w:color="auto"/>
              </w:divBdr>
              <w:divsChild>
                <w:div w:id="90330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128336">
      <w:bodyDiv w:val="1"/>
      <w:marLeft w:val="0"/>
      <w:marRight w:val="0"/>
      <w:marTop w:val="0"/>
      <w:marBottom w:val="0"/>
      <w:divBdr>
        <w:top w:val="none" w:sz="0" w:space="0" w:color="auto"/>
        <w:left w:val="none" w:sz="0" w:space="0" w:color="auto"/>
        <w:bottom w:val="none" w:sz="0" w:space="0" w:color="auto"/>
        <w:right w:val="none" w:sz="0" w:space="0" w:color="auto"/>
      </w:divBdr>
      <w:divsChild>
        <w:div w:id="1247568568">
          <w:marLeft w:val="0"/>
          <w:marRight w:val="0"/>
          <w:marTop w:val="0"/>
          <w:marBottom w:val="0"/>
          <w:divBdr>
            <w:top w:val="none" w:sz="0" w:space="0" w:color="auto"/>
            <w:left w:val="none" w:sz="0" w:space="0" w:color="auto"/>
            <w:bottom w:val="none" w:sz="0" w:space="0" w:color="auto"/>
            <w:right w:val="none" w:sz="0" w:space="0" w:color="auto"/>
          </w:divBdr>
          <w:divsChild>
            <w:div w:id="642664305">
              <w:marLeft w:val="0"/>
              <w:marRight w:val="0"/>
              <w:marTop w:val="0"/>
              <w:marBottom w:val="0"/>
              <w:divBdr>
                <w:top w:val="none" w:sz="0" w:space="0" w:color="auto"/>
                <w:left w:val="none" w:sz="0" w:space="0" w:color="auto"/>
                <w:bottom w:val="none" w:sz="0" w:space="0" w:color="auto"/>
                <w:right w:val="none" w:sz="0" w:space="0" w:color="auto"/>
              </w:divBdr>
              <w:divsChild>
                <w:div w:id="141644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02750">
      <w:bodyDiv w:val="1"/>
      <w:marLeft w:val="0"/>
      <w:marRight w:val="0"/>
      <w:marTop w:val="0"/>
      <w:marBottom w:val="0"/>
      <w:divBdr>
        <w:top w:val="none" w:sz="0" w:space="0" w:color="auto"/>
        <w:left w:val="none" w:sz="0" w:space="0" w:color="auto"/>
        <w:bottom w:val="none" w:sz="0" w:space="0" w:color="auto"/>
        <w:right w:val="none" w:sz="0" w:space="0" w:color="auto"/>
      </w:divBdr>
      <w:divsChild>
        <w:div w:id="1032456304">
          <w:marLeft w:val="0"/>
          <w:marRight w:val="0"/>
          <w:marTop w:val="0"/>
          <w:marBottom w:val="0"/>
          <w:divBdr>
            <w:top w:val="none" w:sz="0" w:space="0" w:color="auto"/>
            <w:left w:val="none" w:sz="0" w:space="0" w:color="auto"/>
            <w:bottom w:val="none" w:sz="0" w:space="0" w:color="auto"/>
            <w:right w:val="none" w:sz="0" w:space="0" w:color="auto"/>
          </w:divBdr>
          <w:divsChild>
            <w:div w:id="431054369">
              <w:marLeft w:val="0"/>
              <w:marRight w:val="0"/>
              <w:marTop w:val="0"/>
              <w:marBottom w:val="0"/>
              <w:divBdr>
                <w:top w:val="none" w:sz="0" w:space="0" w:color="auto"/>
                <w:left w:val="none" w:sz="0" w:space="0" w:color="auto"/>
                <w:bottom w:val="none" w:sz="0" w:space="0" w:color="auto"/>
                <w:right w:val="none" w:sz="0" w:space="0" w:color="auto"/>
              </w:divBdr>
              <w:divsChild>
                <w:div w:id="147934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72433">
      <w:bodyDiv w:val="1"/>
      <w:marLeft w:val="0"/>
      <w:marRight w:val="0"/>
      <w:marTop w:val="0"/>
      <w:marBottom w:val="0"/>
      <w:divBdr>
        <w:top w:val="none" w:sz="0" w:space="0" w:color="auto"/>
        <w:left w:val="none" w:sz="0" w:space="0" w:color="auto"/>
        <w:bottom w:val="none" w:sz="0" w:space="0" w:color="auto"/>
        <w:right w:val="none" w:sz="0" w:space="0" w:color="auto"/>
      </w:divBdr>
      <w:divsChild>
        <w:div w:id="1020401491">
          <w:marLeft w:val="0"/>
          <w:marRight w:val="0"/>
          <w:marTop w:val="0"/>
          <w:marBottom w:val="0"/>
          <w:divBdr>
            <w:top w:val="none" w:sz="0" w:space="0" w:color="auto"/>
            <w:left w:val="none" w:sz="0" w:space="0" w:color="auto"/>
            <w:bottom w:val="none" w:sz="0" w:space="0" w:color="auto"/>
            <w:right w:val="none" w:sz="0" w:space="0" w:color="auto"/>
          </w:divBdr>
          <w:divsChild>
            <w:div w:id="465198000">
              <w:marLeft w:val="0"/>
              <w:marRight w:val="0"/>
              <w:marTop w:val="0"/>
              <w:marBottom w:val="0"/>
              <w:divBdr>
                <w:top w:val="none" w:sz="0" w:space="0" w:color="auto"/>
                <w:left w:val="none" w:sz="0" w:space="0" w:color="auto"/>
                <w:bottom w:val="none" w:sz="0" w:space="0" w:color="auto"/>
                <w:right w:val="none" w:sz="0" w:space="0" w:color="auto"/>
              </w:divBdr>
              <w:divsChild>
                <w:div w:id="422146884">
                  <w:marLeft w:val="0"/>
                  <w:marRight w:val="0"/>
                  <w:marTop w:val="0"/>
                  <w:marBottom w:val="0"/>
                  <w:divBdr>
                    <w:top w:val="none" w:sz="0" w:space="0" w:color="auto"/>
                    <w:left w:val="none" w:sz="0" w:space="0" w:color="auto"/>
                    <w:bottom w:val="none" w:sz="0" w:space="0" w:color="auto"/>
                    <w:right w:val="none" w:sz="0" w:space="0" w:color="auto"/>
                  </w:divBdr>
                </w:div>
              </w:divsChild>
            </w:div>
            <w:div w:id="625086352">
              <w:marLeft w:val="0"/>
              <w:marRight w:val="0"/>
              <w:marTop w:val="0"/>
              <w:marBottom w:val="0"/>
              <w:divBdr>
                <w:top w:val="none" w:sz="0" w:space="0" w:color="auto"/>
                <w:left w:val="none" w:sz="0" w:space="0" w:color="auto"/>
                <w:bottom w:val="none" w:sz="0" w:space="0" w:color="auto"/>
                <w:right w:val="none" w:sz="0" w:space="0" w:color="auto"/>
              </w:divBdr>
              <w:divsChild>
                <w:div w:id="490414736">
                  <w:marLeft w:val="0"/>
                  <w:marRight w:val="0"/>
                  <w:marTop w:val="0"/>
                  <w:marBottom w:val="0"/>
                  <w:divBdr>
                    <w:top w:val="none" w:sz="0" w:space="0" w:color="auto"/>
                    <w:left w:val="none" w:sz="0" w:space="0" w:color="auto"/>
                    <w:bottom w:val="none" w:sz="0" w:space="0" w:color="auto"/>
                    <w:right w:val="none" w:sz="0" w:space="0" w:color="auto"/>
                  </w:divBdr>
                </w:div>
                <w:div w:id="302976832">
                  <w:marLeft w:val="0"/>
                  <w:marRight w:val="0"/>
                  <w:marTop w:val="0"/>
                  <w:marBottom w:val="0"/>
                  <w:divBdr>
                    <w:top w:val="none" w:sz="0" w:space="0" w:color="auto"/>
                    <w:left w:val="none" w:sz="0" w:space="0" w:color="auto"/>
                    <w:bottom w:val="none" w:sz="0" w:space="0" w:color="auto"/>
                    <w:right w:val="none" w:sz="0" w:space="0" w:color="auto"/>
                  </w:divBdr>
                </w:div>
              </w:divsChild>
            </w:div>
            <w:div w:id="534543660">
              <w:marLeft w:val="0"/>
              <w:marRight w:val="0"/>
              <w:marTop w:val="0"/>
              <w:marBottom w:val="0"/>
              <w:divBdr>
                <w:top w:val="none" w:sz="0" w:space="0" w:color="auto"/>
                <w:left w:val="none" w:sz="0" w:space="0" w:color="auto"/>
                <w:bottom w:val="none" w:sz="0" w:space="0" w:color="auto"/>
                <w:right w:val="none" w:sz="0" w:space="0" w:color="auto"/>
              </w:divBdr>
              <w:divsChild>
                <w:div w:id="129321399">
                  <w:marLeft w:val="0"/>
                  <w:marRight w:val="0"/>
                  <w:marTop w:val="0"/>
                  <w:marBottom w:val="0"/>
                  <w:divBdr>
                    <w:top w:val="none" w:sz="0" w:space="0" w:color="auto"/>
                    <w:left w:val="none" w:sz="0" w:space="0" w:color="auto"/>
                    <w:bottom w:val="none" w:sz="0" w:space="0" w:color="auto"/>
                    <w:right w:val="none" w:sz="0" w:space="0" w:color="auto"/>
                  </w:divBdr>
                </w:div>
              </w:divsChild>
            </w:div>
            <w:div w:id="365562862">
              <w:marLeft w:val="0"/>
              <w:marRight w:val="0"/>
              <w:marTop w:val="0"/>
              <w:marBottom w:val="0"/>
              <w:divBdr>
                <w:top w:val="none" w:sz="0" w:space="0" w:color="auto"/>
                <w:left w:val="none" w:sz="0" w:space="0" w:color="auto"/>
                <w:bottom w:val="none" w:sz="0" w:space="0" w:color="auto"/>
                <w:right w:val="none" w:sz="0" w:space="0" w:color="auto"/>
              </w:divBdr>
              <w:divsChild>
                <w:div w:id="6308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30997">
      <w:bodyDiv w:val="1"/>
      <w:marLeft w:val="0"/>
      <w:marRight w:val="0"/>
      <w:marTop w:val="0"/>
      <w:marBottom w:val="0"/>
      <w:divBdr>
        <w:top w:val="none" w:sz="0" w:space="0" w:color="auto"/>
        <w:left w:val="none" w:sz="0" w:space="0" w:color="auto"/>
        <w:bottom w:val="none" w:sz="0" w:space="0" w:color="auto"/>
        <w:right w:val="none" w:sz="0" w:space="0" w:color="auto"/>
      </w:divBdr>
      <w:divsChild>
        <w:div w:id="1463889638">
          <w:marLeft w:val="0"/>
          <w:marRight w:val="0"/>
          <w:marTop w:val="0"/>
          <w:marBottom w:val="0"/>
          <w:divBdr>
            <w:top w:val="none" w:sz="0" w:space="0" w:color="auto"/>
            <w:left w:val="none" w:sz="0" w:space="0" w:color="auto"/>
            <w:bottom w:val="none" w:sz="0" w:space="0" w:color="auto"/>
            <w:right w:val="none" w:sz="0" w:space="0" w:color="auto"/>
          </w:divBdr>
          <w:divsChild>
            <w:div w:id="763720784">
              <w:marLeft w:val="0"/>
              <w:marRight w:val="0"/>
              <w:marTop w:val="0"/>
              <w:marBottom w:val="0"/>
              <w:divBdr>
                <w:top w:val="none" w:sz="0" w:space="0" w:color="auto"/>
                <w:left w:val="none" w:sz="0" w:space="0" w:color="auto"/>
                <w:bottom w:val="none" w:sz="0" w:space="0" w:color="auto"/>
                <w:right w:val="none" w:sz="0" w:space="0" w:color="auto"/>
              </w:divBdr>
              <w:divsChild>
                <w:div w:id="81410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161395">
      <w:bodyDiv w:val="1"/>
      <w:marLeft w:val="0"/>
      <w:marRight w:val="0"/>
      <w:marTop w:val="0"/>
      <w:marBottom w:val="0"/>
      <w:divBdr>
        <w:top w:val="none" w:sz="0" w:space="0" w:color="auto"/>
        <w:left w:val="none" w:sz="0" w:space="0" w:color="auto"/>
        <w:bottom w:val="none" w:sz="0" w:space="0" w:color="auto"/>
        <w:right w:val="none" w:sz="0" w:space="0" w:color="auto"/>
      </w:divBdr>
      <w:divsChild>
        <w:div w:id="294531678">
          <w:marLeft w:val="0"/>
          <w:marRight w:val="0"/>
          <w:marTop w:val="0"/>
          <w:marBottom w:val="0"/>
          <w:divBdr>
            <w:top w:val="none" w:sz="0" w:space="0" w:color="auto"/>
            <w:left w:val="none" w:sz="0" w:space="0" w:color="auto"/>
            <w:bottom w:val="none" w:sz="0" w:space="0" w:color="auto"/>
            <w:right w:val="none" w:sz="0" w:space="0" w:color="auto"/>
          </w:divBdr>
          <w:divsChild>
            <w:div w:id="645627790">
              <w:marLeft w:val="0"/>
              <w:marRight w:val="0"/>
              <w:marTop w:val="0"/>
              <w:marBottom w:val="0"/>
              <w:divBdr>
                <w:top w:val="none" w:sz="0" w:space="0" w:color="auto"/>
                <w:left w:val="none" w:sz="0" w:space="0" w:color="auto"/>
                <w:bottom w:val="none" w:sz="0" w:space="0" w:color="auto"/>
                <w:right w:val="none" w:sz="0" w:space="0" w:color="auto"/>
              </w:divBdr>
              <w:divsChild>
                <w:div w:id="202442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816501">
      <w:bodyDiv w:val="1"/>
      <w:marLeft w:val="0"/>
      <w:marRight w:val="0"/>
      <w:marTop w:val="0"/>
      <w:marBottom w:val="0"/>
      <w:divBdr>
        <w:top w:val="none" w:sz="0" w:space="0" w:color="auto"/>
        <w:left w:val="none" w:sz="0" w:space="0" w:color="auto"/>
        <w:bottom w:val="none" w:sz="0" w:space="0" w:color="auto"/>
        <w:right w:val="none" w:sz="0" w:space="0" w:color="auto"/>
      </w:divBdr>
    </w:div>
    <w:div w:id="1401830986">
      <w:bodyDiv w:val="1"/>
      <w:marLeft w:val="0"/>
      <w:marRight w:val="0"/>
      <w:marTop w:val="0"/>
      <w:marBottom w:val="0"/>
      <w:divBdr>
        <w:top w:val="none" w:sz="0" w:space="0" w:color="auto"/>
        <w:left w:val="none" w:sz="0" w:space="0" w:color="auto"/>
        <w:bottom w:val="none" w:sz="0" w:space="0" w:color="auto"/>
        <w:right w:val="none" w:sz="0" w:space="0" w:color="auto"/>
      </w:divBdr>
      <w:divsChild>
        <w:div w:id="798761598">
          <w:marLeft w:val="0"/>
          <w:marRight w:val="0"/>
          <w:marTop w:val="0"/>
          <w:marBottom w:val="0"/>
          <w:divBdr>
            <w:top w:val="none" w:sz="0" w:space="0" w:color="auto"/>
            <w:left w:val="none" w:sz="0" w:space="0" w:color="auto"/>
            <w:bottom w:val="none" w:sz="0" w:space="0" w:color="auto"/>
            <w:right w:val="none" w:sz="0" w:space="0" w:color="auto"/>
          </w:divBdr>
          <w:divsChild>
            <w:div w:id="507520791">
              <w:marLeft w:val="0"/>
              <w:marRight w:val="0"/>
              <w:marTop w:val="0"/>
              <w:marBottom w:val="0"/>
              <w:divBdr>
                <w:top w:val="none" w:sz="0" w:space="0" w:color="auto"/>
                <w:left w:val="none" w:sz="0" w:space="0" w:color="auto"/>
                <w:bottom w:val="none" w:sz="0" w:space="0" w:color="auto"/>
                <w:right w:val="none" w:sz="0" w:space="0" w:color="auto"/>
              </w:divBdr>
              <w:divsChild>
                <w:div w:id="181896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229403">
      <w:bodyDiv w:val="1"/>
      <w:marLeft w:val="0"/>
      <w:marRight w:val="0"/>
      <w:marTop w:val="0"/>
      <w:marBottom w:val="0"/>
      <w:divBdr>
        <w:top w:val="none" w:sz="0" w:space="0" w:color="auto"/>
        <w:left w:val="none" w:sz="0" w:space="0" w:color="auto"/>
        <w:bottom w:val="none" w:sz="0" w:space="0" w:color="auto"/>
        <w:right w:val="none" w:sz="0" w:space="0" w:color="auto"/>
      </w:divBdr>
      <w:divsChild>
        <w:div w:id="901797169">
          <w:marLeft w:val="0"/>
          <w:marRight w:val="0"/>
          <w:marTop w:val="0"/>
          <w:marBottom w:val="0"/>
          <w:divBdr>
            <w:top w:val="none" w:sz="0" w:space="0" w:color="auto"/>
            <w:left w:val="none" w:sz="0" w:space="0" w:color="auto"/>
            <w:bottom w:val="none" w:sz="0" w:space="0" w:color="auto"/>
            <w:right w:val="none" w:sz="0" w:space="0" w:color="auto"/>
          </w:divBdr>
          <w:divsChild>
            <w:div w:id="72508861">
              <w:marLeft w:val="0"/>
              <w:marRight w:val="0"/>
              <w:marTop w:val="0"/>
              <w:marBottom w:val="0"/>
              <w:divBdr>
                <w:top w:val="none" w:sz="0" w:space="0" w:color="auto"/>
                <w:left w:val="none" w:sz="0" w:space="0" w:color="auto"/>
                <w:bottom w:val="none" w:sz="0" w:space="0" w:color="auto"/>
                <w:right w:val="none" w:sz="0" w:space="0" w:color="auto"/>
              </w:divBdr>
              <w:divsChild>
                <w:div w:id="88403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545066">
      <w:bodyDiv w:val="1"/>
      <w:marLeft w:val="0"/>
      <w:marRight w:val="0"/>
      <w:marTop w:val="0"/>
      <w:marBottom w:val="0"/>
      <w:divBdr>
        <w:top w:val="none" w:sz="0" w:space="0" w:color="auto"/>
        <w:left w:val="none" w:sz="0" w:space="0" w:color="auto"/>
        <w:bottom w:val="none" w:sz="0" w:space="0" w:color="auto"/>
        <w:right w:val="none" w:sz="0" w:space="0" w:color="auto"/>
      </w:divBdr>
      <w:divsChild>
        <w:div w:id="1696954098">
          <w:marLeft w:val="0"/>
          <w:marRight w:val="0"/>
          <w:marTop w:val="0"/>
          <w:marBottom w:val="0"/>
          <w:divBdr>
            <w:top w:val="none" w:sz="0" w:space="0" w:color="auto"/>
            <w:left w:val="none" w:sz="0" w:space="0" w:color="auto"/>
            <w:bottom w:val="none" w:sz="0" w:space="0" w:color="auto"/>
            <w:right w:val="none" w:sz="0" w:space="0" w:color="auto"/>
          </w:divBdr>
          <w:divsChild>
            <w:div w:id="304821904">
              <w:marLeft w:val="0"/>
              <w:marRight w:val="0"/>
              <w:marTop w:val="0"/>
              <w:marBottom w:val="0"/>
              <w:divBdr>
                <w:top w:val="none" w:sz="0" w:space="0" w:color="auto"/>
                <w:left w:val="none" w:sz="0" w:space="0" w:color="auto"/>
                <w:bottom w:val="none" w:sz="0" w:space="0" w:color="auto"/>
                <w:right w:val="none" w:sz="0" w:space="0" w:color="auto"/>
              </w:divBdr>
              <w:divsChild>
                <w:div w:id="585650913">
                  <w:marLeft w:val="0"/>
                  <w:marRight w:val="0"/>
                  <w:marTop w:val="0"/>
                  <w:marBottom w:val="0"/>
                  <w:divBdr>
                    <w:top w:val="none" w:sz="0" w:space="0" w:color="auto"/>
                    <w:left w:val="none" w:sz="0" w:space="0" w:color="auto"/>
                    <w:bottom w:val="none" w:sz="0" w:space="0" w:color="auto"/>
                    <w:right w:val="none" w:sz="0" w:space="0" w:color="auto"/>
                  </w:divBdr>
                </w:div>
              </w:divsChild>
            </w:div>
            <w:div w:id="1722825201">
              <w:marLeft w:val="0"/>
              <w:marRight w:val="0"/>
              <w:marTop w:val="0"/>
              <w:marBottom w:val="0"/>
              <w:divBdr>
                <w:top w:val="none" w:sz="0" w:space="0" w:color="auto"/>
                <w:left w:val="none" w:sz="0" w:space="0" w:color="auto"/>
                <w:bottom w:val="none" w:sz="0" w:space="0" w:color="auto"/>
                <w:right w:val="none" w:sz="0" w:space="0" w:color="auto"/>
              </w:divBdr>
              <w:divsChild>
                <w:div w:id="99826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528870">
      <w:bodyDiv w:val="1"/>
      <w:marLeft w:val="0"/>
      <w:marRight w:val="0"/>
      <w:marTop w:val="0"/>
      <w:marBottom w:val="0"/>
      <w:divBdr>
        <w:top w:val="none" w:sz="0" w:space="0" w:color="auto"/>
        <w:left w:val="none" w:sz="0" w:space="0" w:color="auto"/>
        <w:bottom w:val="none" w:sz="0" w:space="0" w:color="auto"/>
        <w:right w:val="none" w:sz="0" w:space="0" w:color="auto"/>
      </w:divBdr>
      <w:divsChild>
        <w:div w:id="1446076518">
          <w:marLeft w:val="0"/>
          <w:marRight w:val="0"/>
          <w:marTop w:val="0"/>
          <w:marBottom w:val="0"/>
          <w:divBdr>
            <w:top w:val="none" w:sz="0" w:space="0" w:color="auto"/>
            <w:left w:val="none" w:sz="0" w:space="0" w:color="auto"/>
            <w:bottom w:val="none" w:sz="0" w:space="0" w:color="auto"/>
            <w:right w:val="none" w:sz="0" w:space="0" w:color="auto"/>
          </w:divBdr>
          <w:divsChild>
            <w:div w:id="162818414">
              <w:marLeft w:val="0"/>
              <w:marRight w:val="0"/>
              <w:marTop w:val="0"/>
              <w:marBottom w:val="0"/>
              <w:divBdr>
                <w:top w:val="none" w:sz="0" w:space="0" w:color="auto"/>
                <w:left w:val="none" w:sz="0" w:space="0" w:color="auto"/>
                <w:bottom w:val="none" w:sz="0" w:space="0" w:color="auto"/>
                <w:right w:val="none" w:sz="0" w:space="0" w:color="auto"/>
              </w:divBdr>
              <w:divsChild>
                <w:div w:id="856502913">
                  <w:marLeft w:val="0"/>
                  <w:marRight w:val="0"/>
                  <w:marTop w:val="0"/>
                  <w:marBottom w:val="0"/>
                  <w:divBdr>
                    <w:top w:val="none" w:sz="0" w:space="0" w:color="auto"/>
                    <w:left w:val="none" w:sz="0" w:space="0" w:color="auto"/>
                    <w:bottom w:val="none" w:sz="0" w:space="0" w:color="auto"/>
                    <w:right w:val="none" w:sz="0" w:space="0" w:color="auto"/>
                  </w:divBdr>
                </w:div>
              </w:divsChild>
            </w:div>
            <w:div w:id="87313624">
              <w:marLeft w:val="0"/>
              <w:marRight w:val="0"/>
              <w:marTop w:val="0"/>
              <w:marBottom w:val="0"/>
              <w:divBdr>
                <w:top w:val="none" w:sz="0" w:space="0" w:color="auto"/>
                <w:left w:val="none" w:sz="0" w:space="0" w:color="auto"/>
                <w:bottom w:val="none" w:sz="0" w:space="0" w:color="auto"/>
                <w:right w:val="none" w:sz="0" w:space="0" w:color="auto"/>
              </w:divBdr>
              <w:divsChild>
                <w:div w:id="1344018947">
                  <w:marLeft w:val="0"/>
                  <w:marRight w:val="0"/>
                  <w:marTop w:val="0"/>
                  <w:marBottom w:val="0"/>
                  <w:divBdr>
                    <w:top w:val="none" w:sz="0" w:space="0" w:color="auto"/>
                    <w:left w:val="none" w:sz="0" w:space="0" w:color="auto"/>
                    <w:bottom w:val="none" w:sz="0" w:space="0" w:color="auto"/>
                    <w:right w:val="none" w:sz="0" w:space="0" w:color="auto"/>
                  </w:divBdr>
                </w:div>
              </w:divsChild>
            </w:div>
            <w:div w:id="331759569">
              <w:marLeft w:val="0"/>
              <w:marRight w:val="0"/>
              <w:marTop w:val="0"/>
              <w:marBottom w:val="0"/>
              <w:divBdr>
                <w:top w:val="none" w:sz="0" w:space="0" w:color="auto"/>
                <w:left w:val="none" w:sz="0" w:space="0" w:color="auto"/>
                <w:bottom w:val="none" w:sz="0" w:space="0" w:color="auto"/>
                <w:right w:val="none" w:sz="0" w:space="0" w:color="auto"/>
              </w:divBdr>
              <w:divsChild>
                <w:div w:id="353000558">
                  <w:marLeft w:val="0"/>
                  <w:marRight w:val="0"/>
                  <w:marTop w:val="0"/>
                  <w:marBottom w:val="0"/>
                  <w:divBdr>
                    <w:top w:val="none" w:sz="0" w:space="0" w:color="auto"/>
                    <w:left w:val="none" w:sz="0" w:space="0" w:color="auto"/>
                    <w:bottom w:val="none" w:sz="0" w:space="0" w:color="auto"/>
                    <w:right w:val="none" w:sz="0" w:space="0" w:color="auto"/>
                  </w:divBdr>
                </w:div>
              </w:divsChild>
            </w:div>
            <w:div w:id="765342960">
              <w:marLeft w:val="0"/>
              <w:marRight w:val="0"/>
              <w:marTop w:val="0"/>
              <w:marBottom w:val="0"/>
              <w:divBdr>
                <w:top w:val="none" w:sz="0" w:space="0" w:color="auto"/>
                <w:left w:val="none" w:sz="0" w:space="0" w:color="auto"/>
                <w:bottom w:val="none" w:sz="0" w:space="0" w:color="auto"/>
                <w:right w:val="none" w:sz="0" w:space="0" w:color="auto"/>
              </w:divBdr>
              <w:divsChild>
                <w:div w:id="1544100814">
                  <w:marLeft w:val="0"/>
                  <w:marRight w:val="0"/>
                  <w:marTop w:val="0"/>
                  <w:marBottom w:val="0"/>
                  <w:divBdr>
                    <w:top w:val="none" w:sz="0" w:space="0" w:color="auto"/>
                    <w:left w:val="none" w:sz="0" w:space="0" w:color="auto"/>
                    <w:bottom w:val="none" w:sz="0" w:space="0" w:color="auto"/>
                    <w:right w:val="none" w:sz="0" w:space="0" w:color="auto"/>
                  </w:divBdr>
                </w:div>
              </w:divsChild>
            </w:div>
            <w:div w:id="1877498388">
              <w:marLeft w:val="0"/>
              <w:marRight w:val="0"/>
              <w:marTop w:val="0"/>
              <w:marBottom w:val="0"/>
              <w:divBdr>
                <w:top w:val="none" w:sz="0" w:space="0" w:color="auto"/>
                <w:left w:val="none" w:sz="0" w:space="0" w:color="auto"/>
                <w:bottom w:val="none" w:sz="0" w:space="0" w:color="auto"/>
                <w:right w:val="none" w:sz="0" w:space="0" w:color="auto"/>
              </w:divBdr>
              <w:divsChild>
                <w:div w:id="2086218821">
                  <w:marLeft w:val="0"/>
                  <w:marRight w:val="0"/>
                  <w:marTop w:val="0"/>
                  <w:marBottom w:val="0"/>
                  <w:divBdr>
                    <w:top w:val="none" w:sz="0" w:space="0" w:color="auto"/>
                    <w:left w:val="none" w:sz="0" w:space="0" w:color="auto"/>
                    <w:bottom w:val="none" w:sz="0" w:space="0" w:color="auto"/>
                    <w:right w:val="none" w:sz="0" w:space="0" w:color="auto"/>
                  </w:divBdr>
                </w:div>
              </w:divsChild>
            </w:div>
            <w:div w:id="74517460">
              <w:marLeft w:val="0"/>
              <w:marRight w:val="0"/>
              <w:marTop w:val="0"/>
              <w:marBottom w:val="0"/>
              <w:divBdr>
                <w:top w:val="none" w:sz="0" w:space="0" w:color="auto"/>
                <w:left w:val="none" w:sz="0" w:space="0" w:color="auto"/>
                <w:bottom w:val="none" w:sz="0" w:space="0" w:color="auto"/>
                <w:right w:val="none" w:sz="0" w:space="0" w:color="auto"/>
              </w:divBdr>
              <w:divsChild>
                <w:div w:id="11637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259189">
      <w:bodyDiv w:val="1"/>
      <w:marLeft w:val="0"/>
      <w:marRight w:val="0"/>
      <w:marTop w:val="0"/>
      <w:marBottom w:val="0"/>
      <w:divBdr>
        <w:top w:val="none" w:sz="0" w:space="0" w:color="auto"/>
        <w:left w:val="none" w:sz="0" w:space="0" w:color="auto"/>
        <w:bottom w:val="none" w:sz="0" w:space="0" w:color="auto"/>
        <w:right w:val="none" w:sz="0" w:space="0" w:color="auto"/>
      </w:divBdr>
      <w:divsChild>
        <w:div w:id="433286544">
          <w:marLeft w:val="0"/>
          <w:marRight w:val="0"/>
          <w:marTop w:val="0"/>
          <w:marBottom w:val="0"/>
          <w:divBdr>
            <w:top w:val="none" w:sz="0" w:space="0" w:color="auto"/>
            <w:left w:val="none" w:sz="0" w:space="0" w:color="auto"/>
            <w:bottom w:val="none" w:sz="0" w:space="0" w:color="auto"/>
            <w:right w:val="none" w:sz="0" w:space="0" w:color="auto"/>
          </w:divBdr>
          <w:divsChild>
            <w:div w:id="342443273">
              <w:marLeft w:val="0"/>
              <w:marRight w:val="0"/>
              <w:marTop w:val="0"/>
              <w:marBottom w:val="0"/>
              <w:divBdr>
                <w:top w:val="none" w:sz="0" w:space="0" w:color="auto"/>
                <w:left w:val="none" w:sz="0" w:space="0" w:color="auto"/>
                <w:bottom w:val="none" w:sz="0" w:space="0" w:color="auto"/>
                <w:right w:val="none" w:sz="0" w:space="0" w:color="auto"/>
              </w:divBdr>
              <w:divsChild>
                <w:div w:id="127948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055985">
      <w:bodyDiv w:val="1"/>
      <w:marLeft w:val="0"/>
      <w:marRight w:val="0"/>
      <w:marTop w:val="0"/>
      <w:marBottom w:val="0"/>
      <w:divBdr>
        <w:top w:val="none" w:sz="0" w:space="0" w:color="auto"/>
        <w:left w:val="none" w:sz="0" w:space="0" w:color="auto"/>
        <w:bottom w:val="none" w:sz="0" w:space="0" w:color="auto"/>
        <w:right w:val="none" w:sz="0" w:space="0" w:color="auto"/>
      </w:divBdr>
      <w:divsChild>
        <w:div w:id="1529951621">
          <w:marLeft w:val="0"/>
          <w:marRight w:val="159"/>
          <w:marTop w:val="0"/>
          <w:marBottom w:val="0"/>
          <w:divBdr>
            <w:top w:val="none" w:sz="0" w:space="0" w:color="auto"/>
            <w:left w:val="single" w:sz="8" w:space="4" w:color="FFC000"/>
            <w:bottom w:val="none" w:sz="0" w:space="0" w:color="auto"/>
            <w:right w:val="none" w:sz="0" w:space="0" w:color="auto"/>
          </w:divBdr>
        </w:div>
      </w:divsChild>
    </w:div>
    <w:div w:id="1498763117">
      <w:bodyDiv w:val="1"/>
      <w:marLeft w:val="0"/>
      <w:marRight w:val="0"/>
      <w:marTop w:val="0"/>
      <w:marBottom w:val="0"/>
      <w:divBdr>
        <w:top w:val="none" w:sz="0" w:space="0" w:color="auto"/>
        <w:left w:val="none" w:sz="0" w:space="0" w:color="auto"/>
        <w:bottom w:val="none" w:sz="0" w:space="0" w:color="auto"/>
        <w:right w:val="none" w:sz="0" w:space="0" w:color="auto"/>
      </w:divBdr>
      <w:divsChild>
        <w:div w:id="1554808796">
          <w:marLeft w:val="0"/>
          <w:marRight w:val="0"/>
          <w:marTop w:val="0"/>
          <w:marBottom w:val="0"/>
          <w:divBdr>
            <w:top w:val="none" w:sz="0" w:space="0" w:color="auto"/>
            <w:left w:val="none" w:sz="0" w:space="0" w:color="auto"/>
            <w:bottom w:val="none" w:sz="0" w:space="0" w:color="auto"/>
            <w:right w:val="none" w:sz="0" w:space="0" w:color="auto"/>
          </w:divBdr>
          <w:divsChild>
            <w:div w:id="1160123302">
              <w:marLeft w:val="0"/>
              <w:marRight w:val="0"/>
              <w:marTop w:val="0"/>
              <w:marBottom w:val="0"/>
              <w:divBdr>
                <w:top w:val="none" w:sz="0" w:space="0" w:color="auto"/>
                <w:left w:val="none" w:sz="0" w:space="0" w:color="auto"/>
                <w:bottom w:val="none" w:sz="0" w:space="0" w:color="auto"/>
                <w:right w:val="none" w:sz="0" w:space="0" w:color="auto"/>
              </w:divBdr>
              <w:divsChild>
                <w:div w:id="40619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124702">
      <w:bodyDiv w:val="1"/>
      <w:marLeft w:val="0"/>
      <w:marRight w:val="0"/>
      <w:marTop w:val="0"/>
      <w:marBottom w:val="0"/>
      <w:divBdr>
        <w:top w:val="none" w:sz="0" w:space="0" w:color="auto"/>
        <w:left w:val="none" w:sz="0" w:space="0" w:color="auto"/>
        <w:bottom w:val="none" w:sz="0" w:space="0" w:color="auto"/>
        <w:right w:val="none" w:sz="0" w:space="0" w:color="auto"/>
      </w:divBdr>
      <w:divsChild>
        <w:div w:id="1822499601">
          <w:marLeft w:val="0"/>
          <w:marRight w:val="0"/>
          <w:marTop w:val="0"/>
          <w:marBottom w:val="0"/>
          <w:divBdr>
            <w:top w:val="none" w:sz="0" w:space="0" w:color="auto"/>
            <w:left w:val="none" w:sz="0" w:space="0" w:color="auto"/>
            <w:bottom w:val="none" w:sz="0" w:space="0" w:color="auto"/>
            <w:right w:val="none" w:sz="0" w:space="0" w:color="auto"/>
          </w:divBdr>
          <w:divsChild>
            <w:div w:id="1039628129">
              <w:marLeft w:val="0"/>
              <w:marRight w:val="0"/>
              <w:marTop w:val="0"/>
              <w:marBottom w:val="0"/>
              <w:divBdr>
                <w:top w:val="none" w:sz="0" w:space="0" w:color="auto"/>
                <w:left w:val="none" w:sz="0" w:space="0" w:color="auto"/>
                <w:bottom w:val="none" w:sz="0" w:space="0" w:color="auto"/>
                <w:right w:val="none" w:sz="0" w:space="0" w:color="auto"/>
              </w:divBdr>
              <w:divsChild>
                <w:div w:id="763578441">
                  <w:marLeft w:val="0"/>
                  <w:marRight w:val="0"/>
                  <w:marTop w:val="0"/>
                  <w:marBottom w:val="0"/>
                  <w:divBdr>
                    <w:top w:val="none" w:sz="0" w:space="0" w:color="auto"/>
                    <w:left w:val="none" w:sz="0" w:space="0" w:color="auto"/>
                    <w:bottom w:val="none" w:sz="0" w:space="0" w:color="auto"/>
                    <w:right w:val="none" w:sz="0" w:space="0" w:color="auto"/>
                  </w:divBdr>
                  <w:divsChild>
                    <w:div w:id="186871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534994397">
      <w:bodyDiv w:val="1"/>
      <w:marLeft w:val="0"/>
      <w:marRight w:val="0"/>
      <w:marTop w:val="0"/>
      <w:marBottom w:val="0"/>
      <w:divBdr>
        <w:top w:val="none" w:sz="0" w:space="0" w:color="auto"/>
        <w:left w:val="none" w:sz="0" w:space="0" w:color="auto"/>
        <w:bottom w:val="none" w:sz="0" w:space="0" w:color="auto"/>
        <w:right w:val="none" w:sz="0" w:space="0" w:color="auto"/>
      </w:divBdr>
      <w:divsChild>
        <w:div w:id="889195153">
          <w:marLeft w:val="0"/>
          <w:marRight w:val="0"/>
          <w:marTop w:val="0"/>
          <w:marBottom w:val="0"/>
          <w:divBdr>
            <w:top w:val="none" w:sz="0" w:space="0" w:color="auto"/>
            <w:left w:val="none" w:sz="0" w:space="0" w:color="auto"/>
            <w:bottom w:val="none" w:sz="0" w:space="0" w:color="auto"/>
            <w:right w:val="none" w:sz="0" w:space="0" w:color="auto"/>
          </w:divBdr>
          <w:divsChild>
            <w:div w:id="232011835">
              <w:marLeft w:val="0"/>
              <w:marRight w:val="0"/>
              <w:marTop w:val="0"/>
              <w:marBottom w:val="0"/>
              <w:divBdr>
                <w:top w:val="none" w:sz="0" w:space="0" w:color="auto"/>
                <w:left w:val="none" w:sz="0" w:space="0" w:color="auto"/>
                <w:bottom w:val="none" w:sz="0" w:space="0" w:color="auto"/>
                <w:right w:val="none" w:sz="0" w:space="0" w:color="auto"/>
              </w:divBdr>
              <w:divsChild>
                <w:div w:id="1452435080">
                  <w:marLeft w:val="0"/>
                  <w:marRight w:val="0"/>
                  <w:marTop w:val="0"/>
                  <w:marBottom w:val="0"/>
                  <w:divBdr>
                    <w:top w:val="none" w:sz="0" w:space="0" w:color="auto"/>
                    <w:left w:val="none" w:sz="0" w:space="0" w:color="auto"/>
                    <w:bottom w:val="none" w:sz="0" w:space="0" w:color="auto"/>
                    <w:right w:val="none" w:sz="0" w:space="0" w:color="auto"/>
                  </w:divBdr>
                </w:div>
              </w:divsChild>
            </w:div>
            <w:div w:id="68309089">
              <w:marLeft w:val="0"/>
              <w:marRight w:val="0"/>
              <w:marTop w:val="0"/>
              <w:marBottom w:val="0"/>
              <w:divBdr>
                <w:top w:val="none" w:sz="0" w:space="0" w:color="auto"/>
                <w:left w:val="none" w:sz="0" w:space="0" w:color="auto"/>
                <w:bottom w:val="none" w:sz="0" w:space="0" w:color="auto"/>
                <w:right w:val="none" w:sz="0" w:space="0" w:color="auto"/>
              </w:divBdr>
              <w:divsChild>
                <w:div w:id="144383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87617">
      <w:bodyDiv w:val="1"/>
      <w:marLeft w:val="0"/>
      <w:marRight w:val="0"/>
      <w:marTop w:val="0"/>
      <w:marBottom w:val="0"/>
      <w:divBdr>
        <w:top w:val="none" w:sz="0" w:space="0" w:color="auto"/>
        <w:left w:val="none" w:sz="0" w:space="0" w:color="auto"/>
        <w:bottom w:val="none" w:sz="0" w:space="0" w:color="auto"/>
        <w:right w:val="none" w:sz="0" w:space="0" w:color="auto"/>
      </w:divBdr>
      <w:divsChild>
        <w:div w:id="1826823933">
          <w:marLeft w:val="0"/>
          <w:marRight w:val="0"/>
          <w:marTop w:val="0"/>
          <w:marBottom w:val="0"/>
          <w:divBdr>
            <w:top w:val="none" w:sz="0" w:space="0" w:color="auto"/>
            <w:left w:val="none" w:sz="0" w:space="0" w:color="auto"/>
            <w:bottom w:val="none" w:sz="0" w:space="0" w:color="auto"/>
            <w:right w:val="none" w:sz="0" w:space="0" w:color="auto"/>
          </w:divBdr>
          <w:divsChild>
            <w:div w:id="433601046">
              <w:marLeft w:val="0"/>
              <w:marRight w:val="0"/>
              <w:marTop w:val="0"/>
              <w:marBottom w:val="0"/>
              <w:divBdr>
                <w:top w:val="none" w:sz="0" w:space="0" w:color="auto"/>
                <w:left w:val="none" w:sz="0" w:space="0" w:color="auto"/>
                <w:bottom w:val="none" w:sz="0" w:space="0" w:color="auto"/>
                <w:right w:val="none" w:sz="0" w:space="0" w:color="auto"/>
              </w:divBdr>
              <w:divsChild>
                <w:div w:id="184674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571288">
      <w:bodyDiv w:val="1"/>
      <w:marLeft w:val="0"/>
      <w:marRight w:val="0"/>
      <w:marTop w:val="0"/>
      <w:marBottom w:val="0"/>
      <w:divBdr>
        <w:top w:val="none" w:sz="0" w:space="0" w:color="auto"/>
        <w:left w:val="none" w:sz="0" w:space="0" w:color="auto"/>
        <w:bottom w:val="none" w:sz="0" w:space="0" w:color="auto"/>
        <w:right w:val="none" w:sz="0" w:space="0" w:color="auto"/>
      </w:divBdr>
      <w:divsChild>
        <w:div w:id="2031683350">
          <w:marLeft w:val="0"/>
          <w:marRight w:val="0"/>
          <w:marTop w:val="0"/>
          <w:marBottom w:val="0"/>
          <w:divBdr>
            <w:top w:val="none" w:sz="0" w:space="0" w:color="auto"/>
            <w:left w:val="none" w:sz="0" w:space="0" w:color="auto"/>
            <w:bottom w:val="none" w:sz="0" w:space="0" w:color="auto"/>
            <w:right w:val="none" w:sz="0" w:space="0" w:color="auto"/>
          </w:divBdr>
          <w:divsChild>
            <w:div w:id="2015955902">
              <w:marLeft w:val="0"/>
              <w:marRight w:val="0"/>
              <w:marTop w:val="0"/>
              <w:marBottom w:val="0"/>
              <w:divBdr>
                <w:top w:val="none" w:sz="0" w:space="0" w:color="auto"/>
                <w:left w:val="none" w:sz="0" w:space="0" w:color="auto"/>
                <w:bottom w:val="none" w:sz="0" w:space="0" w:color="auto"/>
                <w:right w:val="none" w:sz="0" w:space="0" w:color="auto"/>
              </w:divBdr>
              <w:divsChild>
                <w:div w:id="86710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767221">
      <w:bodyDiv w:val="1"/>
      <w:marLeft w:val="0"/>
      <w:marRight w:val="0"/>
      <w:marTop w:val="0"/>
      <w:marBottom w:val="0"/>
      <w:divBdr>
        <w:top w:val="none" w:sz="0" w:space="0" w:color="auto"/>
        <w:left w:val="none" w:sz="0" w:space="0" w:color="auto"/>
        <w:bottom w:val="none" w:sz="0" w:space="0" w:color="auto"/>
        <w:right w:val="none" w:sz="0" w:space="0" w:color="auto"/>
      </w:divBdr>
      <w:divsChild>
        <w:div w:id="276564795">
          <w:marLeft w:val="0"/>
          <w:marRight w:val="0"/>
          <w:marTop w:val="0"/>
          <w:marBottom w:val="0"/>
          <w:divBdr>
            <w:top w:val="none" w:sz="0" w:space="0" w:color="auto"/>
            <w:left w:val="none" w:sz="0" w:space="0" w:color="auto"/>
            <w:bottom w:val="none" w:sz="0" w:space="0" w:color="auto"/>
            <w:right w:val="none" w:sz="0" w:space="0" w:color="auto"/>
          </w:divBdr>
          <w:divsChild>
            <w:div w:id="475148108">
              <w:marLeft w:val="0"/>
              <w:marRight w:val="0"/>
              <w:marTop w:val="0"/>
              <w:marBottom w:val="0"/>
              <w:divBdr>
                <w:top w:val="none" w:sz="0" w:space="0" w:color="auto"/>
                <w:left w:val="none" w:sz="0" w:space="0" w:color="auto"/>
                <w:bottom w:val="none" w:sz="0" w:space="0" w:color="auto"/>
                <w:right w:val="none" w:sz="0" w:space="0" w:color="auto"/>
              </w:divBdr>
              <w:divsChild>
                <w:div w:id="996881796">
                  <w:marLeft w:val="0"/>
                  <w:marRight w:val="0"/>
                  <w:marTop w:val="0"/>
                  <w:marBottom w:val="0"/>
                  <w:divBdr>
                    <w:top w:val="none" w:sz="0" w:space="0" w:color="auto"/>
                    <w:left w:val="none" w:sz="0" w:space="0" w:color="auto"/>
                    <w:bottom w:val="none" w:sz="0" w:space="0" w:color="auto"/>
                    <w:right w:val="none" w:sz="0" w:space="0" w:color="auto"/>
                  </w:divBdr>
                </w:div>
              </w:divsChild>
            </w:div>
            <w:div w:id="1493715669">
              <w:marLeft w:val="0"/>
              <w:marRight w:val="0"/>
              <w:marTop w:val="0"/>
              <w:marBottom w:val="0"/>
              <w:divBdr>
                <w:top w:val="none" w:sz="0" w:space="0" w:color="auto"/>
                <w:left w:val="none" w:sz="0" w:space="0" w:color="auto"/>
                <w:bottom w:val="none" w:sz="0" w:space="0" w:color="auto"/>
                <w:right w:val="none" w:sz="0" w:space="0" w:color="auto"/>
              </w:divBdr>
              <w:divsChild>
                <w:div w:id="393046299">
                  <w:marLeft w:val="0"/>
                  <w:marRight w:val="0"/>
                  <w:marTop w:val="0"/>
                  <w:marBottom w:val="0"/>
                  <w:divBdr>
                    <w:top w:val="none" w:sz="0" w:space="0" w:color="auto"/>
                    <w:left w:val="none" w:sz="0" w:space="0" w:color="auto"/>
                    <w:bottom w:val="none" w:sz="0" w:space="0" w:color="auto"/>
                    <w:right w:val="none" w:sz="0" w:space="0" w:color="auto"/>
                  </w:divBdr>
                </w:div>
              </w:divsChild>
            </w:div>
            <w:div w:id="1890535447">
              <w:marLeft w:val="0"/>
              <w:marRight w:val="0"/>
              <w:marTop w:val="0"/>
              <w:marBottom w:val="0"/>
              <w:divBdr>
                <w:top w:val="none" w:sz="0" w:space="0" w:color="auto"/>
                <w:left w:val="none" w:sz="0" w:space="0" w:color="auto"/>
                <w:bottom w:val="none" w:sz="0" w:space="0" w:color="auto"/>
                <w:right w:val="none" w:sz="0" w:space="0" w:color="auto"/>
              </w:divBdr>
              <w:divsChild>
                <w:div w:id="1840609001">
                  <w:marLeft w:val="0"/>
                  <w:marRight w:val="0"/>
                  <w:marTop w:val="0"/>
                  <w:marBottom w:val="0"/>
                  <w:divBdr>
                    <w:top w:val="none" w:sz="0" w:space="0" w:color="auto"/>
                    <w:left w:val="none" w:sz="0" w:space="0" w:color="auto"/>
                    <w:bottom w:val="none" w:sz="0" w:space="0" w:color="auto"/>
                    <w:right w:val="none" w:sz="0" w:space="0" w:color="auto"/>
                  </w:divBdr>
                </w:div>
              </w:divsChild>
            </w:div>
            <w:div w:id="1818494691">
              <w:marLeft w:val="0"/>
              <w:marRight w:val="0"/>
              <w:marTop w:val="0"/>
              <w:marBottom w:val="0"/>
              <w:divBdr>
                <w:top w:val="none" w:sz="0" w:space="0" w:color="auto"/>
                <w:left w:val="none" w:sz="0" w:space="0" w:color="auto"/>
                <w:bottom w:val="none" w:sz="0" w:space="0" w:color="auto"/>
                <w:right w:val="none" w:sz="0" w:space="0" w:color="auto"/>
              </w:divBdr>
              <w:divsChild>
                <w:div w:id="1568028560">
                  <w:marLeft w:val="0"/>
                  <w:marRight w:val="0"/>
                  <w:marTop w:val="0"/>
                  <w:marBottom w:val="0"/>
                  <w:divBdr>
                    <w:top w:val="none" w:sz="0" w:space="0" w:color="auto"/>
                    <w:left w:val="none" w:sz="0" w:space="0" w:color="auto"/>
                    <w:bottom w:val="none" w:sz="0" w:space="0" w:color="auto"/>
                    <w:right w:val="none" w:sz="0" w:space="0" w:color="auto"/>
                  </w:divBdr>
                  <w:divsChild>
                    <w:div w:id="1149135642">
                      <w:marLeft w:val="0"/>
                      <w:marRight w:val="0"/>
                      <w:marTop w:val="0"/>
                      <w:marBottom w:val="0"/>
                      <w:divBdr>
                        <w:top w:val="none" w:sz="0" w:space="0" w:color="auto"/>
                        <w:left w:val="none" w:sz="0" w:space="0" w:color="auto"/>
                        <w:bottom w:val="none" w:sz="0" w:space="0" w:color="auto"/>
                        <w:right w:val="none" w:sz="0" w:space="0" w:color="auto"/>
                      </w:divBdr>
                    </w:div>
                  </w:divsChild>
                </w:div>
                <w:div w:id="274943781">
                  <w:marLeft w:val="0"/>
                  <w:marRight w:val="0"/>
                  <w:marTop w:val="0"/>
                  <w:marBottom w:val="0"/>
                  <w:divBdr>
                    <w:top w:val="none" w:sz="0" w:space="0" w:color="auto"/>
                    <w:left w:val="none" w:sz="0" w:space="0" w:color="auto"/>
                    <w:bottom w:val="none" w:sz="0" w:space="0" w:color="auto"/>
                    <w:right w:val="none" w:sz="0" w:space="0" w:color="auto"/>
                  </w:divBdr>
                  <w:divsChild>
                    <w:div w:id="522862230">
                      <w:marLeft w:val="0"/>
                      <w:marRight w:val="0"/>
                      <w:marTop w:val="0"/>
                      <w:marBottom w:val="0"/>
                      <w:divBdr>
                        <w:top w:val="none" w:sz="0" w:space="0" w:color="auto"/>
                        <w:left w:val="none" w:sz="0" w:space="0" w:color="auto"/>
                        <w:bottom w:val="none" w:sz="0" w:space="0" w:color="auto"/>
                        <w:right w:val="none" w:sz="0" w:space="0" w:color="auto"/>
                      </w:divBdr>
                    </w:div>
                  </w:divsChild>
                </w:div>
                <w:div w:id="1389835924">
                  <w:marLeft w:val="0"/>
                  <w:marRight w:val="0"/>
                  <w:marTop w:val="0"/>
                  <w:marBottom w:val="0"/>
                  <w:divBdr>
                    <w:top w:val="none" w:sz="0" w:space="0" w:color="auto"/>
                    <w:left w:val="none" w:sz="0" w:space="0" w:color="auto"/>
                    <w:bottom w:val="none" w:sz="0" w:space="0" w:color="auto"/>
                    <w:right w:val="none" w:sz="0" w:space="0" w:color="auto"/>
                  </w:divBdr>
                  <w:divsChild>
                    <w:div w:id="1369338009">
                      <w:marLeft w:val="0"/>
                      <w:marRight w:val="0"/>
                      <w:marTop w:val="0"/>
                      <w:marBottom w:val="0"/>
                      <w:divBdr>
                        <w:top w:val="none" w:sz="0" w:space="0" w:color="auto"/>
                        <w:left w:val="none" w:sz="0" w:space="0" w:color="auto"/>
                        <w:bottom w:val="none" w:sz="0" w:space="0" w:color="auto"/>
                        <w:right w:val="none" w:sz="0" w:space="0" w:color="auto"/>
                      </w:divBdr>
                    </w:div>
                  </w:divsChild>
                </w:div>
                <w:div w:id="1711489158">
                  <w:marLeft w:val="0"/>
                  <w:marRight w:val="0"/>
                  <w:marTop w:val="0"/>
                  <w:marBottom w:val="0"/>
                  <w:divBdr>
                    <w:top w:val="none" w:sz="0" w:space="0" w:color="auto"/>
                    <w:left w:val="none" w:sz="0" w:space="0" w:color="auto"/>
                    <w:bottom w:val="none" w:sz="0" w:space="0" w:color="auto"/>
                    <w:right w:val="none" w:sz="0" w:space="0" w:color="auto"/>
                  </w:divBdr>
                  <w:divsChild>
                    <w:div w:id="14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83910">
              <w:marLeft w:val="0"/>
              <w:marRight w:val="0"/>
              <w:marTop w:val="0"/>
              <w:marBottom w:val="0"/>
              <w:divBdr>
                <w:top w:val="none" w:sz="0" w:space="0" w:color="auto"/>
                <w:left w:val="none" w:sz="0" w:space="0" w:color="auto"/>
                <w:bottom w:val="none" w:sz="0" w:space="0" w:color="auto"/>
                <w:right w:val="none" w:sz="0" w:space="0" w:color="auto"/>
              </w:divBdr>
              <w:divsChild>
                <w:div w:id="751269689">
                  <w:marLeft w:val="0"/>
                  <w:marRight w:val="0"/>
                  <w:marTop w:val="0"/>
                  <w:marBottom w:val="0"/>
                  <w:divBdr>
                    <w:top w:val="none" w:sz="0" w:space="0" w:color="auto"/>
                    <w:left w:val="none" w:sz="0" w:space="0" w:color="auto"/>
                    <w:bottom w:val="none" w:sz="0" w:space="0" w:color="auto"/>
                    <w:right w:val="none" w:sz="0" w:space="0" w:color="auto"/>
                  </w:divBdr>
                </w:div>
              </w:divsChild>
            </w:div>
            <w:div w:id="1581796341">
              <w:marLeft w:val="0"/>
              <w:marRight w:val="0"/>
              <w:marTop w:val="0"/>
              <w:marBottom w:val="0"/>
              <w:divBdr>
                <w:top w:val="none" w:sz="0" w:space="0" w:color="auto"/>
                <w:left w:val="none" w:sz="0" w:space="0" w:color="auto"/>
                <w:bottom w:val="none" w:sz="0" w:space="0" w:color="auto"/>
                <w:right w:val="none" w:sz="0" w:space="0" w:color="auto"/>
              </w:divBdr>
              <w:divsChild>
                <w:div w:id="54024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199044">
      <w:bodyDiv w:val="1"/>
      <w:marLeft w:val="0"/>
      <w:marRight w:val="0"/>
      <w:marTop w:val="0"/>
      <w:marBottom w:val="0"/>
      <w:divBdr>
        <w:top w:val="none" w:sz="0" w:space="0" w:color="auto"/>
        <w:left w:val="none" w:sz="0" w:space="0" w:color="auto"/>
        <w:bottom w:val="none" w:sz="0" w:space="0" w:color="auto"/>
        <w:right w:val="none" w:sz="0" w:space="0" w:color="auto"/>
      </w:divBdr>
      <w:divsChild>
        <w:div w:id="1521165590">
          <w:marLeft w:val="0"/>
          <w:marRight w:val="0"/>
          <w:marTop w:val="0"/>
          <w:marBottom w:val="0"/>
          <w:divBdr>
            <w:top w:val="none" w:sz="0" w:space="0" w:color="auto"/>
            <w:left w:val="none" w:sz="0" w:space="0" w:color="auto"/>
            <w:bottom w:val="none" w:sz="0" w:space="0" w:color="auto"/>
            <w:right w:val="none" w:sz="0" w:space="0" w:color="auto"/>
          </w:divBdr>
          <w:divsChild>
            <w:div w:id="1581404478">
              <w:marLeft w:val="0"/>
              <w:marRight w:val="0"/>
              <w:marTop w:val="0"/>
              <w:marBottom w:val="0"/>
              <w:divBdr>
                <w:top w:val="none" w:sz="0" w:space="0" w:color="auto"/>
                <w:left w:val="none" w:sz="0" w:space="0" w:color="auto"/>
                <w:bottom w:val="none" w:sz="0" w:space="0" w:color="auto"/>
                <w:right w:val="none" w:sz="0" w:space="0" w:color="auto"/>
              </w:divBdr>
              <w:divsChild>
                <w:div w:id="131826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386572">
      <w:bodyDiv w:val="1"/>
      <w:marLeft w:val="0"/>
      <w:marRight w:val="0"/>
      <w:marTop w:val="0"/>
      <w:marBottom w:val="0"/>
      <w:divBdr>
        <w:top w:val="none" w:sz="0" w:space="0" w:color="auto"/>
        <w:left w:val="none" w:sz="0" w:space="0" w:color="auto"/>
        <w:bottom w:val="none" w:sz="0" w:space="0" w:color="auto"/>
        <w:right w:val="none" w:sz="0" w:space="0" w:color="auto"/>
      </w:divBdr>
      <w:divsChild>
        <w:div w:id="248928174">
          <w:marLeft w:val="0"/>
          <w:marRight w:val="0"/>
          <w:marTop w:val="0"/>
          <w:marBottom w:val="0"/>
          <w:divBdr>
            <w:top w:val="none" w:sz="0" w:space="0" w:color="auto"/>
            <w:left w:val="none" w:sz="0" w:space="0" w:color="auto"/>
            <w:bottom w:val="none" w:sz="0" w:space="0" w:color="auto"/>
            <w:right w:val="none" w:sz="0" w:space="0" w:color="auto"/>
          </w:divBdr>
          <w:divsChild>
            <w:div w:id="679817506">
              <w:marLeft w:val="0"/>
              <w:marRight w:val="0"/>
              <w:marTop w:val="0"/>
              <w:marBottom w:val="0"/>
              <w:divBdr>
                <w:top w:val="none" w:sz="0" w:space="0" w:color="auto"/>
                <w:left w:val="none" w:sz="0" w:space="0" w:color="auto"/>
                <w:bottom w:val="none" w:sz="0" w:space="0" w:color="auto"/>
                <w:right w:val="none" w:sz="0" w:space="0" w:color="auto"/>
              </w:divBdr>
              <w:divsChild>
                <w:div w:id="130045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165454">
      <w:bodyDiv w:val="1"/>
      <w:marLeft w:val="0"/>
      <w:marRight w:val="0"/>
      <w:marTop w:val="0"/>
      <w:marBottom w:val="0"/>
      <w:divBdr>
        <w:top w:val="none" w:sz="0" w:space="0" w:color="auto"/>
        <w:left w:val="none" w:sz="0" w:space="0" w:color="auto"/>
        <w:bottom w:val="none" w:sz="0" w:space="0" w:color="auto"/>
        <w:right w:val="none" w:sz="0" w:space="0" w:color="auto"/>
      </w:divBdr>
      <w:divsChild>
        <w:div w:id="2022510596">
          <w:marLeft w:val="0"/>
          <w:marRight w:val="0"/>
          <w:marTop w:val="0"/>
          <w:marBottom w:val="0"/>
          <w:divBdr>
            <w:top w:val="none" w:sz="0" w:space="0" w:color="auto"/>
            <w:left w:val="none" w:sz="0" w:space="0" w:color="auto"/>
            <w:bottom w:val="none" w:sz="0" w:space="0" w:color="auto"/>
            <w:right w:val="none" w:sz="0" w:space="0" w:color="auto"/>
          </w:divBdr>
          <w:divsChild>
            <w:div w:id="2063598045">
              <w:marLeft w:val="0"/>
              <w:marRight w:val="0"/>
              <w:marTop w:val="0"/>
              <w:marBottom w:val="0"/>
              <w:divBdr>
                <w:top w:val="none" w:sz="0" w:space="0" w:color="auto"/>
                <w:left w:val="none" w:sz="0" w:space="0" w:color="auto"/>
                <w:bottom w:val="none" w:sz="0" w:space="0" w:color="auto"/>
                <w:right w:val="none" w:sz="0" w:space="0" w:color="auto"/>
              </w:divBdr>
              <w:divsChild>
                <w:div w:id="2019886864">
                  <w:marLeft w:val="0"/>
                  <w:marRight w:val="0"/>
                  <w:marTop w:val="0"/>
                  <w:marBottom w:val="0"/>
                  <w:divBdr>
                    <w:top w:val="none" w:sz="0" w:space="0" w:color="auto"/>
                    <w:left w:val="none" w:sz="0" w:space="0" w:color="auto"/>
                    <w:bottom w:val="none" w:sz="0" w:space="0" w:color="auto"/>
                    <w:right w:val="none" w:sz="0" w:space="0" w:color="auto"/>
                  </w:divBdr>
                  <w:divsChild>
                    <w:div w:id="132542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571348">
      <w:bodyDiv w:val="1"/>
      <w:marLeft w:val="0"/>
      <w:marRight w:val="0"/>
      <w:marTop w:val="0"/>
      <w:marBottom w:val="0"/>
      <w:divBdr>
        <w:top w:val="none" w:sz="0" w:space="0" w:color="auto"/>
        <w:left w:val="none" w:sz="0" w:space="0" w:color="auto"/>
        <w:bottom w:val="none" w:sz="0" w:space="0" w:color="auto"/>
        <w:right w:val="none" w:sz="0" w:space="0" w:color="auto"/>
      </w:divBdr>
      <w:divsChild>
        <w:div w:id="222255116">
          <w:marLeft w:val="0"/>
          <w:marRight w:val="0"/>
          <w:marTop w:val="0"/>
          <w:marBottom w:val="0"/>
          <w:divBdr>
            <w:top w:val="none" w:sz="0" w:space="0" w:color="auto"/>
            <w:left w:val="none" w:sz="0" w:space="0" w:color="auto"/>
            <w:bottom w:val="none" w:sz="0" w:space="0" w:color="auto"/>
            <w:right w:val="none" w:sz="0" w:space="0" w:color="auto"/>
          </w:divBdr>
          <w:divsChild>
            <w:div w:id="1546018569">
              <w:marLeft w:val="0"/>
              <w:marRight w:val="0"/>
              <w:marTop w:val="0"/>
              <w:marBottom w:val="0"/>
              <w:divBdr>
                <w:top w:val="none" w:sz="0" w:space="0" w:color="auto"/>
                <w:left w:val="none" w:sz="0" w:space="0" w:color="auto"/>
                <w:bottom w:val="none" w:sz="0" w:space="0" w:color="auto"/>
                <w:right w:val="none" w:sz="0" w:space="0" w:color="auto"/>
              </w:divBdr>
              <w:divsChild>
                <w:div w:id="337660922">
                  <w:marLeft w:val="0"/>
                  <w:marRight w:val="0"/>
                  <w:marTop w:val="0"/>
                  <w:marBottom w:val="0"/>
                  <w:divBdr>
                    <w:top w:val="none" w:sz="0" w:space="0" w:color="auto"/>
                    <w:left w:val="none" w:sz="0" w:space="0" w:color="auto"/>
                    <w:bottom w:val="none" w:sz="0" w:space="0" w:color="auto"/>
                    <w:right w:val="none" w:sz="0" w:space="0" w:color="auto"/>
                  </w:divBdr>
                  <w:divsChild>
                    <w:div w:id="139863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614887">
      <w:bodyDiv w:val="1"/>
      <w:marLeft w:val="0"/>
      <w:marRight w:val="0"/>
      <w:marTop w:val="0"/>
      <w:marBottom w:val="0"/>
      <w:divBdr>
        <w:top w:val="none" w:sz="0" w:space="0" w:color="auto"/>
        <w:left w:val="none" w:sz="0" w:space="0" w:color="auto"/>
        <w:bottom w:val="none" w:sz="0" w:space="0" w:color="auto"/>
        <w:right w:val="none" w:sz="0" w:space="0" w:color="auto"/>
      </w:divBdr>
      <w:divsChild>
        <w:div w:id="309747054">
          <w:marLeft w:val="0"/>
          <w:marRight w:val="0"/>
          <w:marTop w:val="0"/>
          <w:marBottom w:val="0"/>
          <w:divBdr>
            <w:top w:val="none" w:sz="0" w:space="0" w:color="auto"/>
            <w:left w:val="none" w:sz="0" w:space="0" w:color="auto"/>
            <w:bottom w:val="none" w:sz="0" w:space="0" w:color="auto"/>
            <w:right w:val="none" w:sz="0" w:space="0" w:color="auto"/>
          </w:divBdr>
          <w:divsChild>
            <w:div w:id="2031682501">
              <w:marLeft w:val="0"/>
              <w:marRight w:val="0"/>
              <w:marTop w:val="0"/>
              <w:marBottom w:val="0"/>
              <w:divBdr>
                <w:top w:val="none" w:sz="0" w:space="0" w:color="auto"/>
                <w:left w:val="none" w:sz="0" w:space="0" w:color="auto"/>
                <w:bottom w:val="none" w:sz="0" w:space="0" w:color="auto"/>
                <w:right w:val="none" w:sz="0" w:space="0" w:color="auto"/>
              </w:divBdr>
              <w:divsChild>
                <w:div w:id="8556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166020">
      <w:bodyDiv w:val="1"/>
      <w:marLeft w:val="0"/>
      <w:marRight w:val="0"/>
      <w:marTop w:val="0"/>
      <w:marBottom w:val="0"/>
      <w:divBdr>
        <w:top w:val="none" w:sz="0" w:space="0" w:color="auto"/>
        <w:left w:val="none" w:sz="0" w:space="0" w:color="auto"/>
        <w:bottom w:val="none" w:sz="0" w:space="0" w:color="auto"/>
        <w:right w:val="none" w:sz="0" w:space="0" w:color="auto"/>
      </w:divBdr>
      <w:divsChild>
        <w:div w:id="1040936170">
          <w:marLeft w:val="0"/>
          <w:marRight w:val="0"/>
          <w:marTop w:val="0"/>
          <w:marBottom w:val="0"/>
          <w:divBdr>
            <w:top w:val="none" w:sz="0" w:space="0" w:color="auto"/>
            <w:left w:val="none" w:sz="0" w:space="0" w:color="auto"/>
            <w:bottom w:val="none" w:sz="0" w:space="0" w:color="auto"/>
            <w:right w:val="none" w:sz="0" w:space="0" w:color="auto"/>
          </w:divBdr>
          <w:divsChild>
            <w:div w:id="297489342">
              <w:marLeft w:val="0"/>
              <w:marRight w:val="0"/>
              <w:marTop w:val="0"/>
              <w:marBottom w:val="0"/>
              <w:divBdr>
                <w:top w:val="none" w:sz="0" w:space="0" w:color="auto"/>
                <w:left w:val="none" w:sz="0" w:space="0" w:color="auto"/>
                <w:bottom w:val="none" w:sz="0" w:space="0" w:color="auto"/>
                <w:right w:val="none" w:sz="0" w:space="0" w:color="auto"/>
              </w:divBdr>
              <w:divsChild>
                <w:div w:id="150012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386899">
      <w:bodyDiv w:val="1"/>
      <w:marLeft w:val="0"/>
      <w:marRight w:val="0"/>
      <w:marTop w:val="0"/>
      <w:marBottom w:val="0"/>
      <w:divBdr>
        <w:top w:val="none" w:sz="0" w:space="0" w:color="auto"/>
        <w:left w:val="none" w:sz="0" w:space="0" w:color="auto"/>
        <w:bottom w:val="none" w:sz="0" w:space="0" w:color="auto"/>
        <w:right w:val="none" w:sz="0" w:space="0" w:color="auto"/>
      </w:divBdr>
      <w:divsChild>
        <w:div w:id="948271162">
          <w:marLeft w:val="0"/>
          <w:marRight w:val="0"/>
          <w:marTop w:val="0"/>
          <w:marBottom w:val="0"/>
          <w:divBdr>
            <w:top w:val="none" w:sz="0" w:space="0" w:color="auto"/>
            <w:left w:val="none" w:sz="0" w:space="0" w:color="auto"/>
            <w:bottom w:val="none" w:sz="0" w:space="0" w:color="auto"/>
            <w:right w:val="none" w:sz="0" w:space="0" w:color="auto"/>
          </w:divBdr>
          <w:divsChild>
            <w:div w:id="2050717796">
              <w:marLeft w:val="0"/>
              <w:marRight w:val="0"/>
              <w:marTop w:val="0"/>
              <w:marBottom w:val="0"/>
              <w:divBdr>
                <w:top w:val="none" w:sz="0" w:space="0" w:color="auto"/>
                <w:left w:val="none" w:sz="0" w:space="0" w:color="auto"/>
                <w:bottom w:val="none" w:sz="0" w:space="0" w:color="auto"/>
                <w:right w:val="none" w:sz="0" w:space="0" w:color="auto"/>
              </w:divBdr>
              <w:divsChild>
                <w:div w:id="196280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303546">
      <w:bodyDiv w:val="1"/>
      <w:marLeft w:val="0"/>
      <w:marRight w:val="0"/>
      <w:marTop w:val="0"/>
      <w:marBottom w:val="0"/>
      <w:divBdr>
        <w:top w:val="none" w:sz="0" w:space="0" w:color="auto"/>
        <w:left w:val="none" w:sz="0" w:space="0" w:color="auto"/>
        <w:bottom w:val="none" w:sz="0" w:space="0" w:color="auto"/>
        <w:right w:val="none" w:sz="0" w:space="0" w:color="auto"/>
      </w:divBdr>
      <w:divsChild>
        <w:div w:id="931398899">
          <w:marLeft w:val="0"/>
          <w:marRight w:val="0"/>
          <w:marTop w:val="0"/>
          <w:marBottom w:val="0"/>
          <w:divBdr>
            <w:top w:val="none" w:sz="0" w:space="0" w:color="auto"/>
            <w:left w:val="none" w:sz="0" w:space="0" w:color="auto"/>
            <w:bottom w:val="none" w:sz="0" w:space="0" w:color="auto"/>
            <w:right w:val="none" w:sz="0" w:space="0" w:color="auto"/>
          </w:divBdr>
          <w:divsChild>
            <w:div w:id="452943680">
              <w:marLeft w:val="0"/>
              <w:marRight w:val="0"/>
              <w:marTop w:val="0"/>
              <w:marBottom w:val="0"/>
              <w:divBdr>
                <w:top w:val="none" w:sz="0" w:space="0" w:color="auto"/>
                <w:left w:val="none" w:sz="0" w:space="0" w:color="auto"/>
                <w:bottom w:val="none" w:sz="0" w:space="0" w:color="auto"/>
                <w:right w:val="none" w:sz="0" w:space="0" w:color="auto"/>
              </w:divBdr>
              <w:divsChild>
                <w:div w:id="196222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035312">
      <w:bodyDiv w:val="1"/>
      <w:marLeft w:val="0"/>
      <w:marRight w:val="0"/>
      <w:marTop w:val="0"/>
      <w:marBottom w:val="0"/>
      <w:divBdr>
        <w:top w:val="none" w:sz="0" w:space="0" w:color="auto"/>
        <w:left w:val="none" w:sz="0" w:space="0" w:color="auto"/>
        <w:bottom w:val="none" w:sz="0" w:space="0" w:color="auto"/>
        <w:right w:val="none" w:sz="0" w:space="0" w:color="auto"/>
      </w:divBdr>
      <w:divsChild>
        <w:div w:id="1626615120">
          <w:marLeft w:val="0"/>
          <w:marRight w:val="0"/>
          <w:marTop w:val="0"/>
          <w:marBottom w:val="0"/>
          <w:divBdr>
            <w:top w:val="none" w:sz="0" w:space="0" w:color="auto"/>
            <w:left w:val="none" w:sz="0" w:space="0" w:color="auto"/>
            <w:bottom w:val="none" w:sz="0" w:space="0" w:color="auto"/>
            <w:right w:val="none" w:sz="0" w:space="0" w:color="auto"/>
          </w:divBdr>
          <w:divsChild>
            <w:div w:id="805437449">
              <w:marLeft w:val="0"/>
              <w:marRight w:val="0"/>
              <w:marTop w:val="0"/>
              <w:marBottom w:val="0"/>
              <w:divBdr>
                <w:top w:val="none" w:sz="0" w:space="0" w:color="auto"/>
                <w:left w:val="none" w:sz="0" w:space="0" w:color="auto"/>
                <w:bottom w:val="none" w:sz="0" w:space="0" w:color="auto"/>
                <w:right w:val="none" w:sz="0" w:space="0" w:color="auto"/>
              </w:divBdr>
              <w:divsChild>
                <w:div w:id="88279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528130">
      <w:bodyDiv w:val="1"/>
      <w:marLeft w:val="0"/>
      <w:marRight w:val="0"/>
      <w:marTop w:val="0"/>
      <w:marBottom w:val="0"/>
      <w:divBdr>
        <w:top w:val="none" w:sz="0" w:space="0" w:color="auto"/>
        <w:left w:val="none" w:sz="0" w:space="0" w:color="auto"/>
        <w:bottom w:val="none" w:sz="0" w:space="0" w:color="auto"/>
        <w:right w:val="none" w:sz="0" w:space="0" w:color="auto"/>
      </w:divBdr>
      <w:divsChild>
        <w:div w:id="745031961">
          <w:marLeft w:val="0"/>
          <w:marRight w:val="0"/>
          <w:marTop w:val="0"/>
          <w:marBottom w:val="0"/>
          <w:divBdr>
            <w:top w:val="none" w:sz="0" w:space="0" w:color="auto"/>
            <w:left w:val="none" w:sz="0" w:space="0" w:color="auto"/>
            <w:bottom w:val="none" w:sz="0" w:space="0" w:color="auto"/>
            <w:right w:val="none" w:sz="0" w:space="0" w:color="auto"/>
          </w:divBdr>
          <w:divsChild>
            <w:div w:id="1586110347">
              <w:marLeft w:val="0"/>
              <w:marRight w:val="0"/>
              <w:marTop w:val="0"/>
              <w:marBottom w:val="0"/>
              <w:divBdr>
                <w:top w:val="none" w:sz="0" w:space="0" w:color="auto"/>
                <w:left w:val="none" w:sz="0" w:space="0" w:color="auto"/>
                <w:bottom w:val="none" w:sz="0" w:space="0" w:color="auto"/>
                <w:right w:val="none" w:sz="0" w:space="0" w:color="auto"/>
              </w:divBdr>
              <w:divsChild>
                <w:div w:id="280690961">
                  <w:marLeft w:val="0"/>
                  <w:marRight w:val="0"/>
                  <w:marTop w:val="0"/>
                  <w:marBottom w:val="0"/>
                  <w:divBdr>
                    <w:top w:val="none" w:sz="0" w:space="0" w:color="auto"/>
                    <w:left w:val="none" w:sz="0" w:space="0" w:color="auto"/>
                    <w:bottom w:val="none" w:sz="0" w:space="0" w:color="auto"/>
                    <w:right w:val="none" w:sz="0" w:space="0" w:color="auto"/>
                  </w:divBdr>
                  <w:divsChild>
                    <w:div w:id="194938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149269">
      <w:bodyDiv w:val="1"/>
      <w:marLeft w:val="0"/>
      <w:marRight w:val="0"/>
      <w:marTop w:val="0"/>
      <w:marBottom w:val="0"/>
      <w:divBdr>
        <w:top w:val="none" w:sz="0" w:space="0" w:color="auto"/>
        <w:left w:val="none" w:sz="0" w:space="0" w:color="auto"/>
        <w:bottom w:val="none" w:sz="0" w:space="0" w:color="auto"/>
        <w:right w:val="none" w:sz="0" w:space="0" w:color="auto"/>
      </w:divBdr>
      <w:divsChild>
        <w:div w:id="2063284327">
          <w:marLeft w:val="0"/>
          <w:marRight w:val="0"/>
          <w:marTop w:val="0"/>
          <w:marBottom w:val="0"/>
          <w:divBdr>
            <w:top w:val="none" w:sz="0" w:space="0" w:color="auto"/>
            <w:left w:val="none" w:sz="0" w:space="0" w:color="auto"/>
            <w:bottom w:val="none" w:sz="0" w:space="0" w:color="auto"/>
            <w:right w:val="none" w:sz="0" w:space="0" w:color="auto"/>
          </w:divBdr>
          <w:divsChild>
            <w:div w:id="1966302982">
              <w:marLeft w:val="0"/>
              <w:marRight w:val="0"/>
              <w:marTop w:val="0"/>
              <w:marBottom w:val="0"/>
              <w:divBdr>
                <w:top w:val="none" w:sz="0" w:space="0" w:color="auto"/>
                <w:left w:val="none" w:sz="0" w:space="0" w:color="auto"/>
                <w:bottom w:val="none" w:sz="0" w:space="0" w:color="auto"/>
                <w:right w:val="none" w:sz="0" w:space="0" w:color="auto"/>
              </w:divBdr>
              <w:divsChild>
                <w:div w:id="124565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966132">
      <w:bodyDiv w:val="1"/>
      <w:marLeft w:val="0"/>
      <w:marRight w:val="0"/>
      <w:marTop w:val="0"/>
      <w:marBottom w:val="0"/>
      <w:divBdr>
        <w:top w:val="none" w:sz="0" w:space="0" w:color="auto"/>
        <w:left w:val="none" w:sz="0" w:space="0" w:color="auto"/>
        <w:bottom w:val="none" w:sz="0" w:space="0" w:color="auto"/>
        <w:right w:val="none" w:sz="0" w:space="0" w:color="auto"/>
      </w:divBdr>
      <w:divsChild>
        <w:div w:id="343752574">
          <w:marLeft w:val="0"/>
          <w:marRight w:val="0"/>
          <w:marTop w:val="0"/>
          <w:marBottom w:val="0"/>
          <w:divBdr>
            <w:top w:val="none" w:sz="0" w:space="0" w:color="auto"/>
            <w:left w:val="none" w:sz="0" w:space="0" w:color="auto"/>
            <w:bottom w:val="none" w:sz="0" w:space="0" w:color="auto"/>
            <w:right w:val="none" w:sz="0" w:space="0" w:color="auto"/>
          </w:divBdr>
          <w:divsChild>
            <w:div w:id="1657567478">
              <w:marLeft w:val="0"/>
              <w:marRight w:val="0"/>
              <w:marTop w:val="0"/>
              <w:marBottom w:val="0"/>
              <w:divBdr>
                <w:top w:val="none" w:sz="0" w:space="0" w:color="auto"/>
                <w:left w:val="none" w:sz="0" w:space="0" w:color="auto"/>
                <w:bottom w:val="none" w:sz="0" w:space="0" w:color="auto"/>
                <w:right w:val="none" w:sz="0" w:space="0" w:color="auto"/>
              </w:divBdr>
              <w:divsChild>
                <w:div w:id="197246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637247">
      <w:bodyDiv w:val="1"/>
      <w:marLeft w:val="0"/>
      <w:marRight w:val="0"/>
      <w:marTop w:val="0"/>
      <w:marBottom w:val="0"/>
      <w:divBdr>
        <w:top w:val="none" w:sz="0" w:space="0" w:color="auto"/>
        <w:left w:val="none" w:sz="0" w:space="0" w:color="auto"/>
        <w:bottom w:val="none" w:sz="0" w:space="0" w:color="auto"/>
        <w:right w:val="none" w:sz="0" w:space="0" w:color="auto"/>
      </w:divBdr>
      <w:divsChild>
        <w:div w:id="581718615">
          <w:marLeft w:val="0"/>
          <w:marRight w:val="0"/>
          <w:marTop w:val="0"/>
          <w:marBottom w:val="0"/>
          <w:divBdr>
            <w:top w:val="none" w:sz="0" w:space="0" w:color="auto"/>
            <w:left w:val="none" w:sz="0" w:space="0" w:color="auto"/>
            <w:bottom w:val="none" w:sz="0" w:space="0" w:color="auto"/>
            <w:right w:val="none" w:sz="0" w:space="0" w:color="auto"/>
          </w:divBdr>
          <w:divsChild>
            <w:div w:id="1410274493">
              <w:marLeft w:val="0"/>
              <w:marRight w:val="0"/>
              <w:marTop w:val="0"/>
              <w:marBottom w:val="0"/>
              <w:divBdr>
                <w:top w:val="none" w:sz="0" w:space="0" w:color="auto"/>
                <w:left w:val="none" w:sz="0" w:space="0" w:color="auto"/>
                <w:bottom w:val="none" w:sz="0" w:space="0" w:color="auto"/>
                <w:right w:val="none" w:sz="0" w:space="0" w:color="auto"/>
              </w:divBdr>
              <w:divsChild>
                <w:div w:id="48655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948131">
      <w:bodyDiv w:val="1"/>
      <w:marLeft w:val="0"/>
      <w:marRight w:val="0"/>
      <w:marTop w:val="0"/>
      <w:marBottom w:val="0"/>
      <w:divBdr>
        <w:top w:val="none" w:sz="0" w:space="0" w:color="auto"/>
        <w:left w:val="none" w:sz="0" w:space="0" w:color="auto"/>
        <w:bottom w:val="none" w:sz="0" w:space="0" w:color="auto"/>
        <w:right w:val="none" w:sz="0" w:space="0" w:color="auto"/>
      </w:divBdr>
      <w:divsChild>
        <w:div w:id="1891648409">
          <w:marLeft w:val="0"/>
          <w:marRight w:val="0"/>
          <w:marTop w:val="0"/>
          <w:marBottom w:val="0"/>
          <w:divBdr>
            <w:top w:val="none" w:sz="0" w:space="0" w:color="auto"/>
            <w:left w:val="none" w:sz="0" w:space="0" w:color="auto"/>
            <w:bottom w:val="none" w:sz="0" w:space="0" w:color="auto"/>
            <w:right w:val="none" w:sz="0" w:space="0" w:color="auto"/>
          </w:divBdr>
          <w:divsChild>
            <w:div w:id="479031797">
              <w:marLeft w:val="0"/>
              <w:marRight w:val="0"/>
              <w:marTop w:val="0"/>
              <w:marBottom w:val="0"/>
              <w:divBdr>
                <w:top w:val="none" w:sz="0" w:space="0" w:color="auto"/>
                <w:left w:val="none" w:sz="0" w:space="0" w:color="auto"/>
                <w:bottom w:val="none" w:sz="0" w:space="0" w:color="auto"/>
                <w:right w:val="none" w:sz="0" w:space="0" w:color="auto"/>
              </w:divBdr>
              <w:divsChild>
                <w:div w:id="117789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758518">
      <w:bodyDiv w:val="1"/>
      <w:marLeft w:val="0"/>
      <w:marRight w:val="0"/>
      <w:marTop w:val="0"/>
      <w:marBottom w:val="0"/>
      <w:divBdr>
        <w:top w:val="none" w:sz="0" w:space="0" w:color="auto"/>
        <w:left w:val="none" w:sz="0" w:space="0" w:color="auto"/>
        <w:bottom w:val="none" w:sz="0" w:space="0" w:color="auto"/>
        <w:right w:val="none" w:sz="0" w:space="0" w:color="auto"/>
      </w:divBdr>
      <w:divsChild>
        <w:div w:id="1699505229">
          <w:marLeft w:val="0"/>
          <w:marRight w:val="0"/>
          <w:marTop w:val="0"/>
          <w:marBottom w:val="0"/>
          <w:divBdr>
            <w:top w:val="none" w:sz="0" w:space="0" w:color="auto"/>
            <w:left w:val="none" w:sz="0" w:space="0" w:color="auto"/>
            <w:bottom w:val="none" w:sz="0" w:space="0" w:color="auto"/>
            <w:right w:val="none" w:sz="0" w:space="0" w:color="auto"/>
          </w:divBdr>
          <w:divsChild>
            <w:div w:id="1948654503">
              <w:marLeft w:val="0"/>
              <w:marRight w:val="0"/>
              <w:marTop w:val="0"/>
              <w:marBottom w:val="0"/>
              <w:divBdr>
                <w:top w:val="none" w:sz="0" w:space="0" w:color="auto"/>
                <w:left w:val="none" w:sz="0" w:space="0" w:color="auto"/>
                <w:bottom w:val="none" w:sz="0" w:space="0" w:color="auto"/>
                <w:right w:val="none" w:sz="0" w:space="0" w:color="auto"/>
              </w:divBdr>
              <w:divsChild>
                <w:div w:id="465586838">
                  <w:marLeft w:val="0"/>
                  <w:marRight w:val="0"/>
                  <w:marTop w:val="0"/>
                  <w:marBottom w:val="0"/>
                  <w:divBdr>
                    <w:top w:val="none" w:sz="0" w:space="0" w:color="auto"/>
                    <w:left w:val="none" w:sz="0" w:space="0" w:color="auto"/>
                    <w:bottom w:val="none" w:sz="0" w:space="0" w:color="auto"/>
                    <w:right w:val="none" w:sz="0" w:space="0" w:color="auto"/>
                  </w:divBdr>
                  <w:divsChild>
                    <w:div w:id="69187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190702">
      <w:bodyDiv w:val="1"/>
      <w:marLeft w:val="0"/>
      <w:marRight w:val="0"/>
      <w:marTop w:val="0"/>
      <w:marBottom w:val="0"/>
      <w:divBdr>
        <w:top w:val="none" w:sz="0" w:space="0" w:color="auto"/>
        <w:left w:val="none" w:sz="0" w:space="0" w:color="auto"/>
        <w:bottom w:val="none" w:sz="0" w:space="0" w:color="auto"/>
        <w:right w:val="none" w:sz="0" w:space="0" w:color="auto"/>
      </w:divBdr>
      <w:divsChild>
        <w:div w:id="2068066257">
          <w:marLeft w:val="0"/>
          <w:marRight w:val="0"/>
          <w:marTop w:val="0"/>
          <w:marBottom w:val="0"/>
          <w:divBdr>
            <w:top w:val="none" w:sz="0" w:space="0" w:color="auto"/>
            <w:left w:val="none" w:sz="0" w:space="0" w:color="auto"/>
            <w:bottom w:val="none" w:sz="0" w:space="0" w:color="auto"/>
            <w:right w:val="none" w:sz="0" w:space="0" w:color="auto"/>
          </w:divBdr>
          <w:divsChild>
            <w:div w:id="1078943814">
              <w:marLeft w:val="0"/>
              <w:marRight w:val="0"/>
              <w:marTop w:val="0"/>
              <w:marBottom w:val="0"/>
              <w:divBdr>
                <w:top w:val="none" w:sz="0" w:space="0" w:color="auto"/>
                <w:left w:val="none" w:sz="0" w:space="0" w:color="auto"/>
                <w:bottom w:val="none" w:sz="0" w:space="0" w:color="auto"/>
                <w:right w:val="none" w:sz="0" w:space="0" w:color="auto"/>
              </w:divBdr>
              <w:divsChild>
                <w:div w:id="167899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54948">
      <w:bodyDiv w:val="1"/>
      <w:marLeft w:val="0"/>
      <w:marRight w:val="0"/>
      <w:marTop w:val="0"/>
      <w:marBottom w:val="0"/>
      <w:divBdr>
        <w:top w:val="none" w:sz="0" w:space="0" w:color="auto"/>
        <w:left w:val="none" w:sz="0" w:space="0" w:color="auto"/>
        <w:bottom w:val="none" w:sz="0" w:space="0" w:color="auto"/>
        <w:right w:val="none" w:sz="0" w:space="0" w:color="auto"/>
      </w:divBdr>
      <w:divsChild>
        <w:div w:id="1364134272">
          <w:marLeft w:val="0"/>
          <w:marRight w:val="0"/>
          <w:marTop w:val="0"/>
          <w:marBottom w:val="0"/>
          <w:divBdr>
            <w:top w:val="none" w:sz="0" w:space="0" w:color="auto"/>
            <w:left w:val="none" w:sz="0" w:space="0" w:color="auto"/>
            <w:bottom w:val="none" w:sz="0" w:space="0" w:color="auto"/>
            <w:right w:val="none" w:sz="0" w:space="0" w:color="auto"/>
          </w:divBdr>
          <w:divsChild>
            <w:div w:id="1483932918">
              <w:marLeft w:val="0"/>
              <w:marRight w:val="0"/>
              <w:marTop w:val="0"/>
              <w:marBottom w:val="0"/>
              <w:divBdr>
                <w:top w:val="none" w:sz="0" w:space="0" w:color="auto"/>
                <w:left w:val="none" w:sz="0" w:space="0" w:color="auto"/>
                <w:bottom w:val="none" w:sz="0" w:space="0" w:color="auto"/>
                <w:right w:val="none" w:sz="0" w:space="0" w:color="auto"/>
              </w:divBdr>
              <w:divsChild>
                <w:div w:id="35350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107795">
      <w:bodyDiv w:val="1"/>
      <w:marLeft w:val="0"/>
      <w:marRight w:val="0"/>
      <w:marTop w:val="0"/>
      <w:marBottom w:val="0"/>
      <w:divBdr>
        <w:top w:val="none" w:sz="0" w:space="0" w:color="auto"/>
        <w:left w:val="none" w:sz="0" w:space="0" w:color="auto"/>
        <w:bottom w:val="none" w:sz="0" w:space="0" w:color="auto"/>
        <w:right w:val="none" w:sz="0" w:space="0" w:color="auto"/>
      </w:divBdr>
      <w:divsChild>
        <w:div w:id="422847033">
          <w:marLeft w:val="0"/>
          <w:marRight w:val="0"/>
          <w:marTop w:val="0"/>
          <w:marBottom w:val="0"/>
          <w:divBdr>
            <w:top w:val="none" w:sz="0" w:space="0" w:color="auto"/>
            <w:left w:val="none" w:sz="0" w:space="0" w:color="auto"/>
            <w:bottom w:val="none" w:sz="0" w:space="0" w:color="auto"/>
            <w:right w:val="none" w:sz="0" w:space="0" w:color="auto"/>
          </w:divBdr>
          <w:divsChild>
            <w:div w:id="1705400941">
              <w:marLeft w:val="0"/>
              <w:marRight w:val="0"/>
              <w:marTop w:val="0"/>
              <w:marBottom w:val="0"/>
              <w:divBdr>
                <w:top w:val="none" w:sz="0" w:space="0" w:color="auto"/>
                <w:left w:val="none" w:sz="0" w:space="0" w:color="auto"/>
                <w:bottom w:val="none" w:sz="0" w:space="0" w:color="auto"/>
                <w:right w:val="none" w:sz="0" w:space="0" w:color="auto"/>
              </w:divBdr>
              <w:divsChild>
                <w:div w:id="1686592217">
                  <w:marLeft w:val="0"/>
                  <w:marRight w:val="0"/>
                  <w:marTop w:val="0"/>
                  <w:marBottom w:val="0"/>
                  <w:divBdr>
                    <w:top w:val="none" w:sz="0" w:space="0" w:color="auto"/>
                    <w:left w:val="none" w:sz="0" w:space="0" w:color="auto"/>
                    <w:bottom w:val="none" w:sz="0" w:space="0" w:color="auto"/>
                    <w:right w:val="none" w:sz="0" w:space="0" w:color="auto"/>
                  </w:divBdr>
                  <w:divsChild>
                    <w:div w:id="31977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593810">
      <w:bodyDiv w:val="1"/>
      <w:marLeft w:val="0"/>
      <w:marRight w:val="0"/>
      <w:marTop w:val="0"/>
      <w:marBottom w:val="0"/>
      <w:divBdr>
        <w:top w:val="none" w:sz="0" w:space="0" w:color="auto"/>
        <w:left w:val="none" w:sz="0" w:space="0" w:color="auto"/>
        <w:bottom w:val="none" w:sz="0" w:space="0" w:color="auto"/>
        <w:right w:val="none" w:sz="0" w:space="0" w:color="auto"/>
      </w:divBdr>
      <w:divsChild>
        <w:div w:id="34276525">
          <w:marLeft w:val="0"/>
          <w:marRight w:val="0"/>
          <w:marTop w:val="0"/>
          <w:marBottom w:val="0"/>
          <w:divBdr>
            <w:top w:val="none" w:sz="0" w:space="0" w:color="auto"/>
            <w:left w:val="none" w:sz="0" w:space="0" w:color="auto"/>
            <w:bottom w:val="none" w:sz="0" w:space="0" w:color="auto"/>
            <w:right w:val="none" w:sz="0" w:space="0" w:color="auto"/>
          </w:divBdr>
          <w:divsChild>
            <w:div w:id="19745740">
              <w:marLeft w:val="0"/>
              <w:marRight w:val="0"/>
              <w:marTop w:val="0"/>
              <w:marBottom w:val="0"/>
              <w:divBdr>
                <w:top w:val="none" w:sz="0" w:space="0" w:color="auto"/>
                <w:left w:val="none" w:sz="0" w:space="0" w:color="auto"/>
                <w:bottom w:val="none" w:sz="0" w:space="0" w:color="auto"/>
                <w:right w:val="none" w:sz="0" w:space="0" w:color="auto"/>
              </w:divBdr>
              <w:divsChild>
                <w:div w:id="68610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693379">
      <w:bodyDiv w:val="1"/>
      <w:marLeft w:val="0"/>
      <w:marRight w:val="0"/>
      <w:marTop w:val="0"/>
      <w:marBottom w:val="0"/>
      <w:divBdr>
        <w:top w:val="none" w:sz="0" w:space="0" w:color="auto"/>
        <w:left w:val="none" w:sz="0" w:space="0" w:color="auto"/>
        <w:bottom w:val="none" w:sz="0" w:space="0" w:color="auto"/>
        <w:right w:val="none" w:sz="0" w:space="0" w:color="auto"/>
      </w:divBdr>
      <w:divsChild>
        <w:div w:id="902906164">
          <w:marLeft w:val="0"/>
          <w:marRight w:val="0"/>
          <w:marTop w:val="0"/>
          <w:marBottom w:val="0"/>
          <w:divBdr>
            <w:top w:val="none" w:sz="0" w:space="0" w:color="auto"/>
            <w:left w:val="none" w:sz="0" w:space="0" w:color="auto"/>
            <w:bottom w:val="none" w:sz="0" w:space="0" w:color="auto"/>
            <w:right w:val="none" w:sz="0" w:space="0" w:color="auto"/>
          </w:divBdr>
          <w:divsChild>
            <w:div w:id="1670864407">
              <w:marLeft w:val="0"/>
              <w:marRight w:val="0"/>
              <w:marTop w:val="0"/>
              <w:marBottom w:val="0"/>
              <w:divBdr>
                <w:top w:val="none" w:sz="0" w:space="0" w:color="auto"/>
                <w:left w:val="none" w:sz="0" w:space="0" w:color="auto"/>
                <w:bottom w:val="none" w:sz="0" w:space="0" w:color="auto"/>
                <w:right w:val="none" w:sz="0" w:space="0" w:color="auto"/>
              </w:divBdr>
              <w:divsChild>
                <w:div w:id="178299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318876">
      <w:bodyDiv w:val="1"/>
      <w:marLeft w:val="0"/>
      <w:marRight w:val="0"/>
      <w:marTop w:val="0"/>
      <w:marBottom w:val="0"/>
      <w:divBdr>
        <w:top w:val="none" w:sz="0" w:space="0" w:color="auto"/>
        <w:left w:val="none" w:sz="0" w:space="0" w:color="auto"/>
        <w:bottom w:val="none" w:sz="0" w:space="0" w:color="auto"/>
        <w:right w:val="none" w:sz="0" w:space="0" w:color="auto"/>
      </w:divBdr>
      <w:divsChild>
        <w:div w:id="251398665">
          <w:marLeft w:val="0"/>
          <w:marRight w:val="0"/>
          <w:marTop w:val="0"/>
          <w:marBottom w:val="0"/>
          <w:divBdr>
            <w:top w:val="none" w:sz="0" w:space="0" w:color="auto"/>
            <w:left w:val="none" w:sz="0" w:space="0" w:color="auto"/>
            <w:bottom w:val="none" w:sz="0" w:space="0" w:color="auto"/>
            <w:right w:val="none" w:sz="0" w:space="0" w:color="auto"/>
          </w:divBdr>
          <w:divsChild>
            <w:div w:id="2088724888">
              <w:marLeft w:val="0"/>
              <w:marRight w:val="0"/>
              <w:marTop w:val="0"/>
              <w:marBottom w:val="0"/>
              <w:divBdr>
                <w:top w:val="none" w:sz="0" w:space="0" w:color="auto"/>
                <w:left w:val="none" w:sz="0" w:space="0" w:color="auto"/>
                <w:bottom w:val="none" w:sz="0" w:space="0" w:color="auto"/>
                <w:right w:val="none" w:sz="0" w:space="0" w:color="auto"/>
              </w:divBdr>
              <w:divsChild>
                <w:div w:id="25181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845189">
      <w:bodyDiv w:val="1"/>
      <w:marLeft w:val="0"/>
      <w:marRight w:val="0"/>
      <w:marTop w:val="0"/>
      <w:marBottom w:val="0"/>
      <w:divBdr>
        <w:top w:val="none" w:sz="0" w:space="0" w:color="auto"/>
        <w:left w:val="none" w:sz="0" w:space="0" w:color="auto"/>
        <w:bottom w:val="none" w:sz="0" w:space="0" w:color="auto"/>
        <w:right w:val="none" w:sz="0" w:space="0" w:color="auto"/>
      </w:divBdr>
      <w:divsChild>
        <w:div w:id="2128884723">
          <w:marLeft w:val="0"/>
          <w:marRight w:val="0"/>
          <w:marTop w:val="0"/>
          <w:marBottom w:val="0"/>
          <w:divBdr>
            <w:top w:val="none" w:sz="0" w:space="0" w:color="auto"/>
            <w:left w:val="none" w:sz="0" w:space="0" w:color="auto"/>
            <w:bottom w:val="none" w:sz="0" w:space="0" w:color="auto"/>
            <w:right w:val="none" w:sz="0" w:space="0" w:color="auto"/>
          </w:divBdr>
          <w:divsChild>
            <w:div w:id="432625607">
              <w:marLeft w:val="0"/>
              <w:marRight w:val="0"/>
              <w:marTop w:val="0"/>
              <w:marBottom w:val="0"/>
              <w:divBdr>
                <w:top w:val="none" w:sz="0" w:space="0" w:color="auto"/>
                <w:left w:val="none" w:sz="0" w:space="0" w:color="auto"/>
                <w:bottom w:val="none" w:sz="0" w:space="0" w:color="auto"/>
                <w:right w:val="none" w:sz="0" w:space="0" w:color="auto"/>
              </w:divBdr>
              <w:divsChild>
                <w:div w:id="153893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874968">
      <w:bodyDiv w:val="1"/>
      <w:marLeft w:val="0"/>
      <w:marRight w:val="0"/>
      <w:marTop w:val="0"/>
      <w:marBottom w:val="0"/>
      <w:divBdr>
        <w:top w:val="none" w:sz="0" w:space="0" w:color="auto"/>
        <w:left w:val="none" w:sz="0" w:space="0" w:color="auto"/>
        <w:bottom w:val="none" w:sz="0" w:space="0" w:color="auto"/>
        <w:right w:val="none" w:sz="0" w:space="0" w:color="auto"/>
      </w:divBdr>
      <w:divsChild>
        <w:div w:id="1815026740">
          <w:marLeft w:val="0"/>
          <w:marRight w:val="0"/>
          <w:marTop w:val="0"/>
          <w:marBottom w:val="0"/>
          <w:divBdr>
            <w:top w:val="none" w:sz="0" w:space="0" w:color="auto"/>
            <w:left w:val="none" w:sz="0" w:space="0" w:color="auto"/>
            <w:bottom w:val="none" w:sz="0" w:space="0" w:color="auto"/>
            <w:right w:val="none" w:sz="0" w:space="0" w:color="auto"/>
          </w:divBdr>
          <w:divsChild>
            <w:div w:id="1327200020">
              <w:marLeft w:val="0"/>
              <w:marRight w:val="0"/>
              <w:marTop w:val="0"/>
              <w:marBottom w:val="0"/>
              <w:divBdr>
                <w:top w:val="none" w:sz="0" w:space="0" w:color="auto"/>
                <w:left w:val="none" w:sz="0" w:space="0" w:color="auto"/>
                <w:bottom w:val="none" w:sz="0" w:space="0" w:color="auto"/>
                <w:right w:val="none" w:sz="0" w:space="0" w:color="auto"/>
              </w:divBdr>
              <w:divsChild>
                <w:div w:id="145070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DB87D9856A6314CA9C9F1C5776B560F" ma:contentTypeVersion="13" ma:contentTypeDescription="Create a new document." ma:contentTypeScope="" ma:versionID="d3a71a4550b9ab8120dda8ddc088d926">
  <xsd:schema xmlns:xsd="http://www.w3.org/2001/XMLSchema" xmlns:xs="http://www.w3.org/2001/XMLSchema" xmlns:p="http://schemas.microsoft.com/office/2006/metadata/properties" xmlns:ns2="feae9c49-b692-4709-8134-e460424d9d29" xmlns:ns3="6fd9097f-c6a8-412a-8ec4-c2b04bd00e76" targetNamespace="http://schemas.microsoft.com/office/2006/metadata/properties" ma:root="true" ma:fieldsID="772dc45f1fa8331f7d923df2ed0897f2" ns2:_="" ns3:_="">
    <xsd:import namespace="feae9c49-b692-4709-8134-e460424d9d29"/>
    <xsd:import namespace="6fd9097f-c6a8-412a-8ec4-c2b04bd00e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MediaServiceLocation"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ae9c49-b692-4709-8134-e460424d9d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c1af87b2-8194-48c4-a812-9e008e2ed594}" ma:internalName="TaxCatchAll" ma:showField="CatchAllData" ma:web="feae9c49-b692-4709-8134-e460424d9d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d9097f-c6a8-412a-8ec4-c2b04bd00e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97f734-6599-435f-ad61-b5a8a5b543b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6fd9097f-c6a8-412a-8ec4-c2b04bd00e76">
      <Terms xmlns="http://schemas.microsoft.com/office/infopath/2007/PartnerControls"/>
    </lcf76f155ced4ddcb4097134ff3c332f>
    <TaxCatchAll xmlns="feae9c49-b692-4709-8134-e460424d9d29" xsi:nil="true"/>
    <_dlc_DocId xmlns="feae9c49-b692-4709-8134-e460424d9d29">RSSHK47Z7J2M-1267968522-1012388</_dlc_DocId>
    <_dlc_DocIdUrl xmlns="feae9c49-b692-4709-8134-e460424d9d29">
      <Url>https://schoolpartnershiptrustorg.sharepoint.com/sites/DNGOA-StaffCommon/_layouts/15/DocIdRedir.aspx?ID=RSSHK47Z7J2M-1267968522-1012388</Url>
      <Description>RSSHK47Z7J2M-1267968522-1012388</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835338-38C2-4956-8DB5-3FE95B5917F6}">
  <ds:schemaRefs>
    <ds:schemaRef ds:uri="http://schemas.openxmlformats.org/officeDocument/2006/bibliography"/>
  </ds:schemaRefs>
</ds:datastoreItem>
</file>

<file path=customXml/itemProps3.xml><?xml version="1.0" encoding="utf-8"?>
<ds:datastoreItem xmlns:ds="http://schemas.openxmlformats.org/officeDocument/2006/customXml" ds:itemID="{265F59E2-26CC-451C-A276-8ECDC6464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ae9c49-b692-4709-8134-e460424d9d29"/>
    <ds:schemaRef ds:uri="6fd9097f-c6a8-412a-8ec4-c2b04bd00e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30326F-56D4-4A7D-A394-B59E7760B357}">
  <ds:schemaRefs>
    <ds:schemaRef ds:uri="http://schemas.microsoft.com/sharepoint/events"/>
  </ds:schemaRefs>
</ds:datastoreItem>
</file>

<file path=customXml/itemProps5.xml><?xml version="1.0" encoding="utf-8"?>
<ds:datastoreItem xmlns:ds="http://schemas.openxmlformats.org/officeDocument/2006/customXml" ds:itemID="{06CB3890-F8D9-478F-B401-BEE77306783C}">
  <ds:schemaRefs>
    <ds:schemaRef ds:uri="http://schemas.microsoft.com/sharepoint/v3/contenttype/forms"/>
  </ds:schemaRefs>
</ds:datastoreItem>
</file>

<file path=customXml/itemProps6.xml><?xml version="1.0" encoding="utf-8"?>
<ds:datastoreItem xmlns:ds="http://schemas.openxmlformats.org/officeDocument/2006/customXml" ds:itemID="{3EEDE1A0-B87C-44C9-9A96-9A48E200DD28}">
  <ds:schemaRefs>
    <ds:schemaRef ds:uri="http://schemas.microsoft.com/office/2006/metadata/properties"/>
    <ds:schemaRef ds:uri="http://schemas.microsoft.com/office/infopath/2007/PartnerControls"/>
    <ds:schemaRef ds:uri="6fd9097f-c6a8-412a-8ec4-c2b04bd00e76"/>
    <ds:schemaRef ds:uri="feae9c49-b692-4709-8134-e460424d9d2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582</Words>
  <Characters>3318</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This policy is reviewed annually to ensure compliance with current regulations</dc:subject>
  <dc:creator>localuser</dc:creator>
  <cp:keywords/>
  <dc:description/>
  <cp:lastModifiedBy>Lindsay Wheldrake</cp:lastModifiedBy>
  <cp:revision>2</cp:revision>
  <cp:lastPrinted>2023-09-10T12:31:00Z</cp:lastPrinted>
  <dcterms:created xsi:type="dcterms:W3CDTF">2026-10-05T13:56:00Z</dcterms:created>
  <dcterms:modified xsi:type="dcterms:W3CDTF">2026-10-05T13:56:00Z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0x010100CDB87D9856A6314CA9C9F1C5776B560F</vt:lpwstr>
  </property>
  <property fmtid="{D5CDD505-2E9C-101B-9397-08002B2CF9AE}" pid="3" name="_dlc_DocIdItemGuid">
    <vt:lpwstr>bb5aebc4-ea39-45b9-ae63-8f2a14330f8b</vt:lpwstr>
  </property>
  <property fmtid="{D5CDD505-2E9C-101B-9397-08002B2CF9AE}" pid="4" name="MediaServiceImageTags">
    <vt:lpwstr/>
  </property>
</Properties>
</file>